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209" w:rsidRPr="0011032E" w:rsidRDefault="00C113FB">
      <w:pPr>
        <w:spacing w:after="136" w:line="259" w:lineRule="auto"/>
        <w:ind w:left="10" w:right="845" w:hanging="10"/>
        <w:jc w:val="center"/>
        <w:rPr>
          <w:lang w:val="uk-UA"/>
        </w:rPr>
      </w:pPr>
      <w:r w:rsidRPr="0011032E">
        <w:rPr>
          <w:lang w:val="uk-UA"/>
        </w:rPr>
        <w:t xml:space="preserve"> </w:t>
      </w:r>
    </w:p>
    <w:p w:rsidR="007E6236" w:rsidRPr="0011032E" w:rsidRDefault="00C113FB" w:rsidP="007E6236">
      <w:pPr>
        <w:spacing w:after="136" w:line="259" w:lineRule="auto"/>
        <w:ind w:left="10" w:right="845" w:hanging="10"/>
        <w:jc w:val="center"/>
        <w:rPr>
          <w:lang w:val="uk-UA"/>
        </w:rPr>
      </w:pPr>
      <w:r w:rsidRPr="0011032E">
        <w:rPr>
          <w:b/>
          <w:lang w:val="uk-UA"/>
        </w:rPr>
        <w:t>Балик Я.В.</w:t>
      </w:r>
      <w:r w:rsidRPr="0011032E">
        <w:rPr>
          <w:lang w:val="uk-UA"/>
        </w:rPr>
        <w:t xml:space="preserve"> </w:t>
      </w:r>
      <w:r w:rsidR="007E6236" w:rsidRPr="0011032E">
        <w:rPr>
          <w:lang w:val="uk-UA"/>
        </w:rPr>
        <w:t xml:space="preserve"> Фін</w:t>
      </w:r>
    </w:p>
    <w:p w:rsidR="007E6236" w:rsidRPr="0011032E" w:rsidRDefault="007E6236" w:rsidP="007E6236">
      <w:pPr>
        <w:spacing w:after="136" w:line="259" w:lineRule="auto"/>
        <w:ind w:left="10" w:right="845" w:hanging="10"/>
        <w:jc w:val="center"/>
        <w:rPr>
          <w:lang w:val="uk-UA"/>
        </w:rPr>
      </w:pPr>
    </w:p>
    <w:p w:rsidR="007E6236" w:rsidRPr="0011032E" w:rsidRDefault="007E6236" w:rsidP="007E6236">
      <w:pPr>
        <w:spacing w:after="136" w:line="259" w:lineRule="auto"/>
        <w:ind w:left="10" w:right="845" w:hanging="10"/>
        <w:jc w:val="center"/>
        <w:rPr>
          <w:lang w:val="uk-UA"/>
        </w:rPr>
      </w:pPr>
    </w:p>
    <w:p w:rsidR="007E6236" w:rsidRPr="0011032E" w:rsidRDefault="007E6236" w:rsidP="007E6236">
      <w:pPr>
        <w:spacing w:after="136" w:line="259" w:lineRule="auto"/>
        <w:ind w:left="10" w:right="845" w:hanging="10"/>
        <w:jc w:val="center"/>
        <w:rPr>
          <w:lang w:val="uk-UA"/>
        </w:rPr>
      </w:pPr>
    </w:p>
    <w:p w:rsidR="00245B48" w:rsidRPr="0011032E" w:rsidRDefault="00C113FB" w:rsidP="007E6236">
      <w:pPr>
        <w:spacing w:after="136" w:line="259" w:lineRule="auto"/>
        <w:ind w:left="10" w:right="845" w:hanging="10"/>
        <w:jc w:val="center"/>
        <w:rPr>
          <w:b/>
          <w:lang w:val="uk-UA"/>
        </w:rPr>
      </w:pPr>
      <w:r w:rsidRPr="0011032E">
        <w:rPr>
          <w:lang w:val="uk-UA"/>
        </w:rPr>
        <w:t>Фінансове забезпечення</w:t>
      </w:r>
      <w:r w:rsidR="007E6236" w:rsidRPr="0011032E">
        <w:rPr>
          <w:lang w:val="uk-UA"/>
        </w:rPr>
        <w:t xml:space="preserve"> соціальних гарантій в Україні</w:t>
      </w:r>
    </w:p>
    <w:p w:rsidR="007E6236" w:rsidRPr="0011032E" w:rsidRDefault="007E6236">
      <w:pPr>
        <w:spacing w:after="160" w:line="259" w:lineRule="auto"/>
        <w:ind w:left="0" w:firstLine="0"/>
        <w:jc w:val="left"/>
        <w:rPr>
          <w:b/>
          <w:lang w:val="uk-UA"/>
        </w:rPr>
      </w:pPr>
      <w:r w:rsidRPr="0011032E">
        <w:rPr>
          <w:lang w:val="uk-UA"/>
        </w:rPr>
        <w:br w:type="page"/>
      </w:r>
    </w:p>
    <w:p w:rsidR="00967209" w:rsidRPr="0011032E" w:rsidRDefault="00C113FB">
      <w:pPr>
        <w:pStyle w:val="1"/>
        <w:spacing w:after="0"/>
        <w:ind w:left="90" w:right="919"/>
        <w:rPr>
          <w:lang w:val="uk-UA"/>
        </w:rPr>
      </w:pPr>
      <w:r w:rsidRPr="0011032E">
        <w:rPr>
          <w:lang w:val="uk-UA"/>
        </w:rPr>
        <w:lastRenderedPageBreak/>
        <w:t xml:space="preserve">ЗМІСТ </w:t>
      </w:r>
    </w:p>
    <w:p w:rsidR="00967209" w:rsidRPr="0011032E" w:rsidRDefault="00C113FB" w:rsidP="005616C3">
      <w:pPr>
        <w:spacing w:after="191" w:line="259" w:lineRule="auto"/>
        <w:ind w:left="-5" w:right="-278" w:hanging="10"/>
        <w:jc w:val="left"/>
        <w:rPr>
          <w:lang w:val="uk-UA"/>
        </w:rPr>
      </w:pPr>
      <w:r w:rsidRPr="0011032E">
        <w:rPr>
          <w:b/>
          <w:lang w:val="uk-UA"/>
        </w:rPr>
        <w:t>ВСТУП.................................................................</w:t>
      </w:r>
      <w:r w:rsidR="005616C3" w:rsidRPr="0011032E">
        <w:rPr>
          <w:b/>
          <w:lang w:val="uk-UA"/>
        </w:rPr>
        <w:t>........</w:t>
      </w:r>
      <w:r w:rsidR="00875213" w:rsidRPr="0011032E">
        <w:rPr>
          <w:b/>
          <w:lang w:val="uk-UA"/>
        </w:rPr>
        <w:t>...</w:t>
      </w:r>
      <w:r w:rsidR="005616C3" w:rsidRPr="0011032E">
        <w:rPr>
          <w:b/>
          <w:lang w:val="uk-UA"/>
        </w:rPr>
        <w:t>.</w:t>
      </w:r>
      <w:r w:rsidRPr="0011032E">
        <w:rPr>
          <w:b/>
          <w:lang w:val="uk-UA"/>
        </w:rPr>
        <w:t>.....</w:t>
      </w:r>
      <w:r w:rsidR="00875213" w:rsidRPr="0011032E">
        <w:rPr>
          <w:b/>
          <w:lang w:val="uk-UA"/>
        </w:rPr>
        <w:t>..</w:t>
      </w:r>
      <w:r w:rsidRPr="0011032E">
        <w:rPr>
          <w:b/>
          <w:lang w:val="uk-UA"/>
        </w:rPr>
        <w:t xml:space="preserve">...................................3 </w:t>
      </w:r>
    </w:p>
    <w:p w:rsidR="00967209" w:rsidRPr="0011032E" w:rsidRDefault="00C113FB" w:rsidP="005616C3">
      <w:pPr>
        <w:spacing w:after="153" w:line="259" w:lineRule="auto"/>
        <w:ind w:left="-5" w:right="-278" w:hanging="10"/>
        <w:jc w:val="left"/>
        <w:rPr>
          <w:lang w:val="uk-UA"/>
        </w:rPr>
      </w:pPr>
      <w:r w:rsidRPr="0011032E">
        <w:rPr>
          <w:b/>
          <w:lang w:val="uk-UA"/>
        </w:rPr>
        <w:t>РОЗДІЛ 1. ТЕОРЕТИЧНІ ОСНОВИ ФІНАНСОВОГО ЗАБЕЗПЕЧЕННЯ СОЦІАЛЬНИХ ГАРАНТІЙ......</w:t>
      </w:r>
      <w:r w:rsidR="005616C3" w:rsidRPr="0011032E">
        <w:rPr>
          <w:b/>
          <w:lang w:val="uk-UA"/>
        </w:rPr>
        <w:t>..........................................</w:t>
      </w:r>
      <w:r w:rsidR="00875213" w:rsidRPr="0011032E">
        <w:rPr>
          <w:b/>
          <w:lang w:val="uk-UA"/>
        </w:rPr>
        <w:t>....</w:t>
      </w:r>
      <w:r w:rsidR="005616C3" w:rsidRPr="0011032E">
        <w:rPr>
          <w:b/>
          <w:lang w:val="uk-UA"/>
        </w:rPr>
        <w:t>............................</w:t>
      </w:r>
      <w:r w:rsidRPr="0011032E">
        <w:rPr>
          <w:b/>
          <w:lang w:val="uk-UA"/>
        </w:rPr>
        <w:t xml:space="preserve">....7  </w:t>
      </w:r>
    </w:p>
    <w:p w:rsidR="00967209" w:rsidRPr="0011032E" w:rsidRDefault="00C113FB" w:rsidP="005616C3">
      <w:pPr>
        <w:spacing w:after="178" w:line="259" w:lineRule="auto"/>
        <w:ind w:left="-15" w:right="-278" w:firstLine="0"/>
        <w:rPr>
          <w:lang w:val="uk-UA"/>
        </w:rPr>
      </w:pPr>
      <w:r w:rsidRPr="0011032E">
        <w:rPr>
          <w:lang w:val="uk-UA"/>
        </w:rPr>
        <w:t>1.1. Економічна сутність, види та призначення соціальних гарантій...</w:t>
      </w:r>
      <w:r w:rsidR="005616C3" w:rsidRPr="0011032E">
        <w:rPr>
          <w:lang w:val="uk-UA"/>
        </w:rPr>
        <w:t>.............</w:t>
      </w:r>
      <w:r w:rsidRPr="0011032E">
        <w:rPr>
          <w:lang w:val="uk-UA"/>
        </w:rPr>
        <w:t xml:space="preserve">....7 </w:t>
      </w:r>
    </w:p>
    <w:p w:rsidR="00967209" w:rsidRPr="0011032E" w:rsidRDefault="00C113FB" w:rsidP="005616C3">
      <w:pPr>
        <w:spacing w:after="147" w:line="259" w:lineRule="auto"/>
        <w:ind w:left="-15" w:right="-278" w:firstLine="0"/>
        <w:rPr>
          <w:lang w:val="uk-UA"/>
        </w:rPr>
      </w:pPr>
      <w:r w:rsidRPr="0011032E">
        <w:rPr>
          <w:lang w:val="uk-UA"/>
        </w:rPr>
        <w:t>1.2. Механізм забезпечення реалізації соціальних гарантій в Україні.................</w:t>
      </w:r>
      <w:r w:rsidR="001F1EF6" w:rsidRPr="0011032E">
        <w:rPr>
          <w:lang w:val="uk-UA"/>
        </w:rPr>
        <w:t>14</w:t>
      </w:r>
      <w:r w:rsidRPr="0011032E">
        <w:rPr>
          <w:lang w:val="uk-UA"/>
        </w:rPr>
        <w:t xml:space="preserve"> </w:t>
      </w:r>
    </w:p>
    <w:p w:rsidR="00967209" w:rsidRPr="0011032E" w:rsidRDefault="00C113FB" w:rsidP="005616C3">
      <w:pPr>
        <w:spacing w:after="175" w:line="259" w:lineRule="auto"/>
        <w:ind w:left="-15" w:right="-278" w:firstLine="0"/>
        <w:rPr>
          <w:lang w:val="uk-UA"/>
        </w:rPr>
      </w:pPr>
      <w:r w:rsidRPr="0011032E">
        <w:rPr>
          <w:lang w:val="uk-UA"/>
        </w:rPr>
        <w:t>Висновки до розділу 1.............................................................................................</w:t>
      </w:r>
      <w:r w:rsidR="001F1EF6" w:rsidRPr="0011032E">
        <w:rPr>
          <w:lang w:val="uk-UA"/>
        </w:rPr>
        <w:t>.22</w:t>
      </w:r>
      <w:r w:rsidRPr="0011032E">
        <w:rPr>
          <w:b/>
          <w:lang w:val="uk-UA"/>
        </w:rPr>
        <w:t xml:space="preserve"> </w:t>
      </w:r>
    </w:p>
    <w:p w:rsidR="00967209" w:rsidRPr="0011032E" w:rsidRDefault="00C113FB" w:rsidP="001F1EF6">
      <w:pPr>
        <w:tabs>
          <w:tab w:val="center" w:pos="1718"/>
          <w:tab w:val="center" w:pos="3194"/>
          <w:tab w:val="center" w:pos="5667"/>
          <w:tab w:val="center" w:pos="8487"/>
        </w:tabs>
        <w:spacing w:after="0" w:line="360" w:lineRule="auto"/>
        <w:ind w:left="-15" w:right="-278" w:firstLine="0"/>
        <w:jc w:val="left"/>
        <w:rPr>
          <w:lang w:val="uk-UA"/>
        </w:rPr>
      </w:pPr>
      <w:r w:rsidRPr="0011032E">
        <w:rPr>
          <w:b/>
          <w:lang w:val="uk-UA"/>
        </w:rPr>
        <w:t xml:space="preserve">РОЗДІЛ </w:t>
      </w:r>
      <w:r w:rsidRPr="0011032E">
        <w:rPr>
          <w:b/>
          <w:lang w:val="uk-UA"/>
        </w:rPr>
        <w:tab/>
        <w:t xml:space="preserve">2. </w:t>
      </w:r>
      <w:r w:rsidRPr="0011032E">
        <w:rPr>
          <w:b/>
          <w:lang w:val="uk-UA"/>
        </w:rPr>
        <w:tab/>
        <w:t xml:space="preserve">ПРАКТИКА </w:t>
      </w:r>
      <w:r w:rsidRPr="0011032E">
        <w:rPr>
          <w:b/>
          <w:lang w:val="uk-UA"/>
        </w:rPr>
        <w:tab/>
        <w:t xml:space="preserve">ФІНАНСОВОГО </w:t>
      </w:r>
      <w:r w:rsidRPr="0011032E">
        <w:rPr>
          <w:b/>
          <w:lang w:val="uk-UA"/>
        </w:rPr>
        <w:tab/>
        <w:t xml:space="preserve">ЗАБЕЗПЕЧЕННЯ </w:t>
      </w:r>
    </w:p>
    <w:p w:rsidR="00967209" w:rsidRPr="0011032E" w:rsidRDefault="00C113FB" w:rsidP="001F1EF6">
      <w:pPr>
        <w:spacing w:after="0" w:line="360" w:lineRule="auto"/>
        <w:ind w:left="-5" w:right="-278" w:hanging="10"/>
        <w:jc w:val="left"/>
        <w:rPr>
          <w:lang w:val="uk-UA"/>
        </w:rPr>
      </w:pPr>
      <w:r w:rsidRPr="0011032E">
        <w:rPr>
          <w:b/>
          <w:lang w:val="uk-UA"/>
        </w:rPr>
        <w:t>СОЦІАЛЬНИХ ГАРАНТІЙ В УКРАЇНІ..............................</w:t>
      </w:r>
      <w:r w:rsidR="001F1EF6" w:rsidRPr="0011032E">
        <w:rPr>
          <w:b/>
          <w:lang w:val="uk-UA"/>
        </w:rPr>
        <w:t>..............................23</w:t>
      </w:r>
    </w:p>
    <w:p w:rsidR="00967209" w:rsidRPr="0011032E" w:rsidRDefault="00C113FB" w:rsidP="001F1EF6">
      <w:pPr>
        <w:spacing w:after="0" w:line="360" w:lineRule="auto"/>
        <w:ind w:left="-15" w:right="-278" w:firstLine="0"/>
        <w:rPr>
          <w:lang w:val="uk-UA"/>
        </w:rPr>
      </w:pPr>
      <w:r w:rsidRPr="0011032E">
        <w:rPr>
          <w:lang w:val="uk-UA"/>
        </w:rPr>
        <w:t xml:space="preserve">2.1. </w:t>
      </w:r>
      <w:r w:rsidR="001F1EF6" w:rsidRPr="0011032E">
        <w:rPr>
          <w:lang w:val="uk-UA"/>
        </w:rPr>
        <w:t>Сучасні тенденції державного фінансового забезпечення соціальних гарантій населенню України ……………….</w:t>
      </w:r>
      <w:r w:rsidRPr="0011032E">
        <w:rPr>
          <w:lang w:val="uk-UA"/>
        </w:rPr>
        <w:t>.............................................</w:t>
      </w:r>
      <w:r w:rsidR="001F1EF6" w:rsidRPr="0011032E">
        <w:rPr>
          <w:lang w:val="uk-UA"/>
        </w:rPr>
        <w:t>..............................23</w:t>
      </w:r>
      <w:r w:rsidRPr="0011032E">
        <w:rPr>
          <w:lang w:val="uk-UA"/>
        </w:rPr>
        <w:t xml:space="preserve"> </w:t>
      </w:r>
    </w:p>
    <w:p w:rsidR="00967209" w:rsidRPr="0011032E" w:rsidRDefault="00C113FB" w:rsidP="00097D89">
      <w:pPr>
        <w:spacing w:after="0" w:line="360" w:lineRule="auto"/>
        <w:ind w:left="-15" w:right="-278" w:firstLine="0"/>
        <w:rPr>
          <w:lang w:val="uk-UA"/>
        </w:rPr>
      </w:pPr>
      <w:r w:rsidRPr="0011032E">
        <w:rPr>
          <w:lang w:val="uk-UA"/>
        </w:rPr>
        <w:t xml:space="preserve">2.2. Оцінка </w:t>
      </w:r>
      <w:r w:rsidRPr="0011032E">
        <w:rPr>
          <w:lang w:val="uk-UA"/>
        </w:rPr>
        <w:tab/>
        <w:t xml:space="preserve">рівня </w:t>
      </w:r>
      <w:r w:rsidRPr="0011032E">
        <w:rPr>
          <w:lang w:val="uk-UA"/>
        </w:rPr>
        <w:tab/>
        <w:t xml:space="preserve">фінансового </w:t>
      </w:r>
      <w:r w:rsidRPr="0011032E">
        <w:rPr>
          <w:lang w:val="uk-UA"/>
        </w:rPr>
        <w:tab/>
        <w:t xml:space="preserve">забезпечення </w:t>
      </w:r>
      <w:r w:rsidRPr="0011032E">
        <w:rPr>
          <w:lang w:val="uk-UA"/>
        </w:rPr>
        <w:tab/>
        <w:t xml:space="preserve">соціальних </w:t>
      </w:r>
      <w:r w:rsidRPr="0011032E">
        <w:rPr>
          <w:lang w:val="uk-UA"/>
        </w:rPr>
        <w:tab/>
        <w:t xml:space="preserve">гарантій </w:t>
      </w:r>
      <w:r w:rsidRPr="0011032E">
        <w:rPr>
          <w:lang w:val="uk-UA"/>
        </w:rPr>
        <w:tab/>
        <w:t xml:space="preserve">в </w:t>
      </w:r>
    </w:p>
    <w:p w:rsidR="00967209" w:rsidRPr="0011032E" w:rsidRDefault="00C113FB" w:rsidP="005616C3">
      <w:pPr>
        <w:spacing w:after="147" w:line="259" w:lineRule="auto"/>
        <w:ind w:left="-15" w:right="-278" w:firstLine="0"/>
        <w:rPr>
          <w:lang w:val="uk-UA"/>
        </w:rPr>
      </w:pPr>
      <w:r w:rsidRPr="0011032E">
        <w:rPr>
          <w:lang w:val="uk-UA"/>
        </w:rPr>
        <w:t>Україні.......................................................................................................................</w:t>
      </w:r>
      <w:r w:rsidR="00097D89" w:rsidRPr="0011032E">
        <w:rPr>
          <w:lang w:val="uk-UA"/>
        </w:rPr>
        <w:t>..30</w:t>
      </w:r>
      <w:r w:rsidRPr="0011032E">
        <w:rPr>
          <w:lang w:val="uk-UA"/>
        </w:rPr>
        <w:t xml:space="preserve"> </w:t>
      </w:r>
    </w:p>
    <w:p w:rsidR="00967209" w:rsidRPr="0011032E" w:rsidRDefault="00C113FB" w:rsidP="005616C3">
      <w:pPr>
        <w:spacing w:after="175" w:line="259" w:lineRule="auto"/>
        <w:ind w:left="-15" w:right="-278" w:firstLine="0"/>
        <w:rPr>
          <w:lang w:val="uk-UA"/>
        </w:rPr>
      </w:pPr>
      <w:r w:rsidRPr="0011032E">
        <w:rPr>
          <w:lang w:val="uk-UA"/>
        </w:rPr>
        <w:t>Висновки до розділу 2................................................................</w:t>
      </w:r>
      <w:r w:rsidR="00097D89" w:rsidRPr="0011032E">
        <w:rPr>
          <w:lang w:val="uk-UA"/>
        </w:rPr>
        <w:t>...............................40</w:t>
      </w:r>
    </w:p>
    <w:p w:rsidR="00097D89" w:rsidRPr="0011032E" w:rsidRDefault="00C113FB" w:rsidP="00097D89">
      <w:pPr>
        <w:tabs>
          <w:tab w:val="center" w:pos="1598"/>
          <w:tab w:val="center" w:pos="2997"/>
          <w:tab w:val="center" w:pos="5640"/>
          <w:tab w:val="center" w:pos="8535"/>
        </w:tabs>
        <w:spacing w:after="179" w:line="259" w:lineRule="auto"/>
        <w:ind w:left="-15" w:right="-278" w:firstLine="0"/>
        <w:jc w:val="left"/>
        <w:rPr>
          <w:b/>
          <w:lang w:val="uk-UA"/>
        </w:rPr>
      </w:pPr>
      <w:r w:rsidRPr="0011032E">
        <w:rPr>
          <w:b/>
          <w:lang w:val="uk-UA"/>
        </w:rPr>
        <w:t xml:space="preserve">РОЗДІЛ </w:t>
      </w:r>
      <w:r w:rsidRPr="0011032E">
        <w:rPr>
          <w:b/>
          <w:lang w:val="uk-UA"/>
        </w:rPr>
        <w:tab/>
        <w:t xml:space="preserve">3. </w:t>
      </w:r>
      <w:r w:rsidRPr="0011032E">
        <w:rPr>
          <w:b/>
          <w:lang w:val="uk-UA"/>
        </w:rPr>
        <w:tab/>
        <w:t xml:space="preserve">НАПРЯМИ </w:t>
      </w:r>
      <w:r w:rsidRPr="0011032E">
        <w:rPr>
          <w:b/>
          <w:lang w:val="uk-UA"/>
        </w:rPr>
        <w:tab/>
        <w:t xml:space="preserve">УДОСКОНАЛЕННЯ </w:t>
      </w:r>
      <w:r w:rsidRPr="0011032E">
        <w:rPr>
          <w:b/>
          <w:lang w:val="uk-UA"/>
        </w:rPr>
        <w:tab/>
      </w:r>
      <w:r w:rsidR="00097D89" w:rsidRPr="0011032E">
        <w:rPr>
          <w:b/>
          <w:lang w:val="uk-UA"/>
        </w:rPr>
        <w:t xml:space="preserve">ДЕРЖАВНОГО </w:t>
      </w:r>
      <w:r w:rsidRPr="0011032E">
        <w:rPr>
          <w:b/>
          <w:lang w:val="uk-UA"/>
        </w:rPr>
        <w:t>ФІНАНСОВОГО ЗАБЕЗПЕЧЕНЯ СОЦІАЛЬНИХ ГАРАНТІЙ</w:t>
      </w:r>
    </w:p>
    <w:p w:rsidR="00967209" w:rsidRPr="0011032E" w:rsidRDefault="00C113FB" w:rsidP="00097D89">
      <w:pPr>
        <w:tabs>
          <w:tab w:val="center" w:pos="1598"/>
          <w:tab w:val="center" w:pos="2997"/>
          <w:tab w:val="center" w:pos="5640"/>
          <w:tab w:val="center" w:pos="8535"/>
        </w:tabs>
        <w:spacing w:after="179" w:line="259" w:lineRule="auto"/>
        <w:ind w:left="-15" w:right="-278" w:firstLine="0"/>
        <w:jc w:val="left"/>
        <w:rPr>
          <w:lang w:val="uk-UA"/>
        </w:rPr>
      </w:pPr>
      <w:r w:rsidRPr="0011032E">
        <w:rPr>
          <w:b/>
          <w:lang w:val="uk-UA"/>
        </w:rPr>
        <w:t>В УКРАЇНІ</w:t>
      </w:r>
      <w:r w:rsidR="00097D89" w:rsidRPr="0011032E">
        <w:rPr>
          <w:b/>
          <w:lang w:val="uk-UA"/>
        </w:rPr>
        <w:t xml:space="preserve"> ………………………………………………..……………………….41</w:t>
      </w:r>
      <w:r w:rsidRPr="0011032E">
        <w:rPr>
          <w:lang w:val="uk-UA"/>
        </w:rPr>
        <w:t xml:space="preserve"> </w:t>
      </w:r>
    </w:p>
    <w:p w:rsidR="00967209" w:rsidRPr="0011032E" w:rsidRDefault="00C113FB" w:rsidP="00097D89">
      <w:pPr>
        <w:spacing w:after="169" w:line="259" w:lineRule="auto"/>
        <w:ind w:left="-15" w:right="-278" w:firstLine="0"/>
        <w:rPr>
          <w:lang w:val="uk-UA"/>
        </w:rPr>
      </w:pPr>
      <w:r w:rsidRPr="0011032E">
        <w:rPr>
          <w:lang w:val="uk-UA"/>
        </w:rPr>
        <w:t xml:space="preserve">3.1. </w:t>
      </w:r>
      <w:r w:rsidR="00097D89" w:rsidRPr="0011032E">
        <w:rPr>
          <w:lang w:val="uk-UA"/>
        </w:rPr>
        <w:t>Альтернативні джерела фінансового забезпечення соціальних гарантій населення………………………………………………….</w:t>
      </w:r>
      <w:r w:rsidRPr="0011032E">
        <w:rPr>
          <w:lang w:val="uk-UA"/>
        </w:rPr>
        <w:t>........</w:t>
      </w:r>
      <w:r w:rsidR="00097D89" w:rsidRPr="0011032E">
        <w:rPr>
          <w:lang w:val="uk-UA"/>
        </w:rPr>
        <w:t>...............................41</w:t>
      </w:r>
      <w:r w:rsidRPr="0011032E">
        <w:rPr>
          <w:lang w:val="uk-UA"/>
        </w:rPr>
        <w:t xml:space="preserve"> </w:t>
      </w:r>
    </w:p>
    <w:p w:rsidR="00967209" w:rsidRPr="0011032E" w:rsidRDefault="00C113FB" w:rsidP="005616C3">
      <w:pPr>
        <w:spacing w:after="144" w:line="259" w:lineRule="auto"/>
        <w:ind w:left="-15" w:right="-278" w:firstLine="0"/>
        <w:rPr>
          <w:lang w:val="uk-UA"/>
        </w:rPr>
      </w:pPr>
      <w:r w:rsidRPr="0011032E">
        <w:rPr>
          <w:lang w:val="uk-UA"/>
        </w:rPr>
        <w:t xml:space="preserve">3.2. Проблеми та напрями удосконалення  фінансового забезпечення соціальних </w:t>
      </w:r>
    </w:p>
    <w:p w:rsidR="00967209" w:rsidRPr="0011032E" w:rsidRDefault="00C113FB" w:rsidP="005616C3">
      <w:pPr>
        <w:spacing w:after="186" w:line="259" w:lineRule="auto"/>
        <w:ind w:left="-15" w:right="-278" w:firstLine="0"/>
        <w:rPr>
          <w:lang w:val="uk-UA"/>
        </w:rPr>
      </w:pPr>
      <w:r w:rsidRPr="0011032E">
        <w:rPr>
          <w:lang w:val="uk-UA"/>
        </w:rPr>
        <w:t>гарантій в Україні.......................................................................</w:t>
      </w:r>
      <w:r w:rsidR="00EA2785" w:rsidRPr="0011032E">
        <w:rPr>
          <w:lang w:val="uk-UA"/>
        </w:rPr>
        <w:t>.............</w:t>
      </w:r>
      <w:r w:rsidR="00753C60" w:rsidRPr="0011032E">
        <w:rPr>
          <w:lang w:val="uk-UA"/>
        </w:rPr>
        <w:t>.</w:t>
      </w:r>
      <w:r w:rsidR="00EA2785" w:rsidRPr="0011032E">
        <w:rPr>
          <w:lang w:val="uk-UA"/>
        </w:rPr>
        <w:t>.................</w:t>
      </w:r>
      <w:r w:rsidR="00753C60" w:rsidRPr="0011032E">
        <w:rPr>
          <w:lang w:val="uk-UA"/>
        </w:rPr>
        <w:t>51</w:t>
      </w:r>
      <w:r w:rsidRPr="0011032E">
        <w:rPr>
          <w:lang w:val="uk-UA"/>
        </w:rPr>
        <w:t xml:space="preserve"> </w:t>
      </w:r>
    </w:p>
    <w:p w:rsidR="00967209" w:rsidRPr="0011032E" w:rsidRDefault="00C113FB" w:rsidP="005616C3">
      <w:pPr>
        <w:spacing w:after="147" w:line="259" w:lineRule="auto"/>
        <w:ind w:left="-15" w:right="-278" w:firstLine="0"/>
        <w:rPr>
          <w:lang w:val="uk-UA"/>
        </w:rPr>
      </w:pPr>
      <w:r w:rsidRPr="0011032E">
        <w:rPr>
          <w:lang w:val="uk-UA"/>
        </w:rPr>
        <w:t>Висновки до 3 розділу………………</w:t>
      </w:r>
      <w:r w:rsidR="00D73553" w:rsidRPr="0011032E">
        <w:rPr>
          <w:lang w:val="uk-UA"/>
        </w:rPr>
        <w:t>…..</w:t>
      </w:r>
      <w:r w:rsidR="00753C60" w:rsidRPr="0011032E">
        <w:rPr>
          <w:lang w:val="uk-UA"/>
        </w:rPr>
        <w:t>……………………..……….………….57</w:t>
      </w:r>
    </w:p>
    <w:p w:rsidR="00967209" w:rsidRPr="0011032E" w:rsidRDefault="00C113FB" w:rsidP="005616C3">
      <w:pPr>
        <w:spacing w:after="163" w:line="259" w:lineRule="auto"/>
        <w:ind w:left="-5" w:right="-278" w:hanging="10"/>
        <w:jc w:val="left"/>
        <w:rPr>
          <w:lang w:val="uk-UA"/>
        </w:rPr>
      </w:pPr>
      <w:r w:rsidRPr="0011032E">
        <w:rPr>
          <w:b/>
          <w:lang w:val="uk-UA"/>
        </w:rPr>
        <w:t>ВИСНОВКИ..................................................................................................</w:t>
      </w:r>
      <w:r w:rsidR="00753C60" w:rsidRPr="0011032E">
        <w:rPr>
          <w:b/>
          <w:lang w:val="uk-UA"/>
        </w:rPr>
        <w:t>...........58</w:t>
      </w:r>
      <w:r w:rsidRPr="0011032E">
        <w:rPr>
          <w:b/>
          <w:lang w:val="uk-UA"/>
        </w:rPr>
        <w:t xml:space="preserve"> </w:t>
      </w:r>
    </w:p>
    <w:p w:rsidR="00E732AC" w:rsidRPr="0011032E" w:rsidRDefault="00C113FB" w:rsidP="005616C3">
      <w:pPr>
        <w:spacing w:after="134" w:line="259" w:lineRule="auto"/>
        <w:ind w:left="-5" w:right="-278" w:hanging="10"/>
        <w:jc w:val="left"/>
        <w:rPr>
          <w:lang w:val="uk-UA"/>
        </w:rPr>
      </w:pPr>
      <w:r w:rsidRPr="0011032E">
        <w:rPr>
          <w:b/>
          <w:lang w:val="uk-UA"/>
        </w:rPr>
        <w:t>СПИСОК ВИКОРИСТАНИХ ДЖЕРЕЛ..............................</w:t>
      </w:r>
      <w:r w:rsidR="00753C60" w:rsidRPr="0011032E">
        <w:rPr>
          <w:b/>
          <w:lang w:val="uk-UA"/>
        </w:rPr>
        <w:t>..............................60</w:t>
      </w:r>
      <w:r w:rsidRPr="0011032E">
        <w:rPr>
          <w:lang w:val="uk-UA"/>
        </w:rPr>
        <w:t xml:space="preserve"> </w:t>
      </w:r>
    </w:p>
    <w:p w:rsidR="00E732AC" w:rsidRPr="0011032E" w:rsidRDefault="00E732AC" w:rsidP="005616C3">
      <w:pPr>
        <w:spacing w:after="160" w:line="259" w:lineRule="auto"/>
        <w:ind w:left="0" w:right="-278" w:firstLine="0"/>
        <w:jc w:val="left"/>
        <w:rPr>
          <w:lang w:val="uk-UA"/>
        </w:rPr>
      </w:pPr>
      <w:r w:rsidRPr="0011032E">
        <w:rPr>
          <w:lang w:val="uk-UA"/>
        </w:rPr>
        <w:br w:type="page"/>
      </w:r>
    </w:p>
    <w:p w:rsidR="00967209" w:rsidRPr="0011032E" w:rsidRDefault="00C113FB" w:rsidP="00E732AC">
      <w:pPr>
        <w:spacing w:after="134" w:line="259" w:lineRule="auto"/>
        <w:ind w:left="-5" w:right="768" w:hanging="10"/>
        <w:jc w:val="center"/>
        <w:rPr>
          <w:lang w:val="uk-UA"/>
        </w:rPr>
      </w:pPr>
      <w:r w:rsidRPr="0011032E">
        <w:rPr>
          <w:b/>
          <w:lang w:val="uk-UA"/>
        </w:rPr>
        <w:lastRenderedPageBreak/>
        <w:t>ВСТУП</w:t>
      </w:r>
    </w:p>
    <w:p w:rsidR="00967209" w:rsidRPr="0011032E" w:rsidRDefault="00C113FB">
      <w:pPr>
        <w:spacing w:after="129" w:line="259" w:lineRule="auto"/>
        <w:ind w:left="0" w:firstLine="0"/>
        <w:jc w:val="left"/>
        <w:rPr>
          <w:lang w:val="uk-UA"/>
        </w:rPr>
      </w:pPr>
      <w:r w:rsidRPr="0011032E">
        <w:rPr>
          <w:b/>
          <w:lang w:val="uk-UA"/>
        </w:rPr>
        <w:t xml:space="preserve"> </w:t>
      </w:r>
    </w:p>
    <w:p w:rsidR="00C9630C" w:rsidRDefault="00C113FB" w:rsidP="00C9630C">
      <w:pPr>
        <w:pStyle w:val="af"/>
        <w:spacing w:after="0" w:line="360" w:lineRule="auto"/>
        <w:ind w:left="20" w:right="20" w:firstLine="689"/>
        <w:rPr>
          <w:szCs w:val="28"/>
          <w:lang w:val="uk-UA" w:eastAsia="uk-UA"/>
        </w:rPr>
      </w:pPr>
      <w:r w:rsidRPr="0011032E">
        <w:rPr>
          <w:b/>
          <w:lang w:val="uk-UA"/>
        </w:rPr>
        <w:t xml:space="preserve">Актуальність теми дослідження. </w:t>
      </w:r>
      <w:r w:rsidR="00C9630C" w:rsidRPr="00C9630C">
        <w:rPr>
          <w:szCs w:val="28"/>
          <w:lang w:val="uk-UA" w:eastAsia="uk-UA"/>
        </w:rPr>
        <w:t>Соціальна і фінансова стабільність країни є об'єктивною умовою її економічного розвитку. У центрі уваги соціальної стабільності є людський розвиток, зменшення кількості соціальних конфліктів, фінансове забезпечення стабільності фінансової системи та посилення її міцності, щоб компенсувати негативний вплив кризи та мінімізувати вплив на економіку. Зв'язок між цими підсистемами дуже тісний, тому зміна однієї підсистеми зруйнує стабільність іншої підсистеми.</w:t>
      </w:r>
    </w:p>
    <w:p w:rsidR="00C9630C" w:rsidRDefault="00C9630C" w:rsidP="00C9630C">
      <w:pPr>
        <w:pStyle w:val="af"/>
        <w:spacing w:after="0" w:line="360" w:lineRule="auto"/>
        <w:ind w:left="20" w:right="20" w:firstLine="689"/>
        <w:rPr>
          <w:szCs w:val="28"/>
          <w:lang w:val="uk-UA" w:eastAsia="uk-UA"/>
        </w:rPr>
      </w:pPr>
      <w:r w:rsidRPr="00C9630C">
        <w:rPr>
          <w:szCs w:val="28"/>
          <w:lang w:val="uk-UA" w:eastAsia="uk-UA"/>
        </w:rPr>
        <w:t xml:space="preserve"> Одним із важливих факторів, що підривають соціально-фінансовий стан країни, є результат дій відповідних державних органів на макро- та мікрорівнях, які залежать від основних положень фіскальної та соціальної політики та механізмів їх реалізації. Одним із шляхів реалізації соціальної політики є соціальне забезпечення, яке вважається основою формування соціального добробуту, а отже, чинником, що підриває стабільність фінансової системи.</w:t>
      </w:r>
      <w:r>
        <w:rPr>
          <w:szCs w:val="28"/>
          <w:lang w:val="uk-UA" w:eastAsia="uk-UA"/>
        </w:rPr>
        <w:t xml:space="preserve"> </w:t>
      </w:r>
    </w:p>
    <w:p w:rsidR="00E4770F" w:rsidRPr="0011032E" w:rsidRDefault="00E4770F" w:rsidP="00C9630C">
      <w:pPr>
        <w:pStyle w:val="af"/>
        <w:spacing w:after="0" w:line="360" w:lineRule="auto"/>
        <w:ind w:left="20" w:right="20" w:firstLine="689"/>
        <w:rPr>
          <w:rFonts w:cs="Arial"/>
          <w:color w:val="auto"/>
          <w:szCs w:val="28"/>
          <w:lang w:val="uk-UA"/>
        </w:rPr>
      </w:pPr>
      <w:r w:rsidRPr="0011032E">
        <w:rPr>
          <w:rFonts w:cs="Arial"/>
          <w:color w:val="auto"/>
          <w:szCs w:val="28"/>
          <w:lang w:val="uk-UA"/>
        </w:rPr>
        <w:t>Визначальною функцією сучасних розвинутих країн є створення передумов для гідного рівня життя громадян, забезпечення належного рівня їх соціального захисту та охорони здоров’я. Зафіксоване у ст. 46 Основного закону України право на соціальний захист реалізується із залученням коштів державного й місцевих бюджетів, Пенсійного фонду через механізм державних соціальних гарантій.</w:t>
      </w:r>
    </w:p>
    <w:p w:rsidR="00967209" w:rsidRPr="0011032E" w:rsidRDefault="00C113FB" w:rsidP="001971E4">
      <w:pPr>
        <w:spacing w:after="0" w:line="360" w:lineRule="auto"/>
        <w:ind w:left="-15" w:right="-140" w:firstLine="724"/>
        <w:rPr>
          <w:lang w:val="uk-UA"/>
        </w:rPr>
      </w:pPr>
      <w:r w:rsidRPr="0011032E">
        <w:rPr>
          <w:lang w:val="uk-UA"/>
        </w:rPr>
        <w:t xml:space="preserve">Проблема забезпечення </w:t>
      </w:r>
      <w:r w:rsidR="00C611DC" w:rsidRPr="0011032E">
        <w:rPr>
          <w:lang w:val="uk-UA"/>
        </w:rPr>
        <w:t xml:space="preserve">фінансових та </w:t>
      </w:r>
      <w:r w:rsidRPr="0011032E">
        <w:rPr>
          <w:lang w:val="uk-UA"/>
        </w:rPr>
        <w:t xml:space="preserve">соціальних гарантій перебуває у </w:t>
      </w:r>
      <w:r w:rsidR="00C611DC" w:rsidRPr="0011032E">
        <w:rPr>
          <w:lang w:val="uk-UA"/>
        </w:rPr>
        <w:t>колі зору</w:t>
      </w:r>
      <w:r w:rsidRPr="0011032E">
        <w:rPr>
          <w:lang w:val="uk-UA"/>
        </w:rPr>
        <w:t xml:space="preserve"> уваги багатьох </w:t>
      </w:r>
      <w:r w:rsidR="00C611DC" w:rsidRPr="0011032E">
        <w:rPr>
          <w:lang w:val="uk-UA"/>
        </w:rPr>
        <w:t xml:space="preserve">українських </w:t>
      </w:r>
      <w:r w:rsidRPr="0011032E">
        <w:rPr>
          <w:lang w:val="uk-UA"/>
        </w:rPr>
        <w:t xml:space="preserve">та зарубіжних науковців. </w:t>
      </w:r>
      <w:r w:rsidR="00C611DC" w:rsidRPr="0011032E">
        <w:rPr>
          <w:lang w:val="uk-UA"/>
        </w:rPr>
        <w:t xml:space="preserve">Дані питання </w:t>
      </w:r>
      <w:r w:rsidRPr="0011032E">
        <w:rPr>
          <w:lang w:val="uk-UA"/>
        </w:rPr>
        <w:t xml:space="preserve"> досліджували такі </w:t>
      </w:r>
      <w:r w:rsidR="00C611DC" w:rsidRPr="0011032E">
        <w:rPr>
          <w:lang w:val="uk-UA"/>
        </w:rPr>
        <w:t>науковці</w:t>
      </w:r>
      <w:r w:rsidRPr="0011032E">
        <w:rPr>
          <w:lang w:val="uk-UA"/>
        </w:rPr>
        <w:t xml:space="preserve">, як: В. Андрущенко, А. Вагнер, А. Баланда, П. Бергер, Н. Болотіна, Н. Борецька, О. Василик, О. Гаманкова, Е. Дюркгейм,  Дж. Кейнс, О. Кириленко, В. Кравченко, С. Корецька, Ф. Лассаль, Е. Лібанова, О. Максимчук, О. Новикова, В. Опаріна, Р. Оуен, К. Павлюк, В. Парето, А. Пігу, В. Федосов, П. Шевчук, С. Юрій та інші.  </w:t>
      </w:r>
    </w:p>
    <w:p w:rsidR="00967209" w:rsidRPr="0011032E" w:rsidRDefault="00C611DC" w:rsidP="001971E4">
      <w:pPr>
        <w:spacing w:after="0" w:line="360" w:lineRule="auto"/>
        <w:ind w:left="-15" w:right="-140" w:firstLine="724"/>
        <w:rPr>
          <w:lang w:val="uk-UA"/>
        </w:rPr>
      </w:pPr>
      <w:r w:rsidRPr="0011032E">
        <w:rPr>
          <w:lang w:val="uk-UA"/>
        </w:rPr>
        <w:lastRenderedPageBreak/>
        <w:t>П</w:t>
      </w:r>
      <w:r w:rsidR="00C113FB" w:rsidRPr="0011032E">
        <w:rPr>
          <w:lang w:val="uk-UA"/>
        </w:rPr>
        <w:t xml:space="preserve">итанню забезпечення </w:t>
      </w:r>
      <w:r w:rsidRPr="0011032E">
        <w:rPr>
          <w:lang w:val="uk-UA"/>
        </w:rPr>
        <w:t xml:space="preserve">фінансових та </w:t>
      </w:r>
      <w:r w:rsidR="00C113FB" w:rsidRPr="0011032E">
        <w:rPr>
          <w:lang w:val="uk-UA"/>
        </w:rPr>
        <w:t xml:space="preserve">соціальних гарантій </w:t>
      </w:r>
      <w:r w:rsidRPr="0011032E">
        <w:rPr>
          <w:lang w:val="uk-UA"/>
        </w:rPr>
        <w:t>надають</w:t>
      </w:r>
      <w:r w:rsidR="00C113FB" w:rsidRPr="0011032E">
        <w:rPr>
          <w:lang w:val="uk-UA"/>
        </w:rPr>
        <w:t xml:space="preserve"> значну вагу, проблема </w:t>
      </w:r>
      <w:r w:rsidRPr="0011032E">
        <w:rPr>
          <w:lang w:val="uk-UA"/>
        </w:rPr>
        <w:t xml:space="preserve">має </w:t>
      </w:r>
      <w:r w:rsidR="00C113FB" w:rsidRPr="0011032E">
        <w:rPr>
          <w:lang w:val="uk-UA"/>
        </w:rPr>
        <w:t xml:space="preserve">потребу постійного аналізу та розробки </w:t>
      </w:r>
      <w:r w:rsidRPr="0011032E">
        <w:rPr>
          <w:lang w:val="uk-UA"/>
        </w:rPr>
        <w:t xml:space="preserve">інноваційних </w:t>
      </w:r>
      <w:r w:rsidR="00C113FB" w:rsidRPr="0011032E">
        <w:rPr>
          <w:lang w:val="uk-UA"/>
        </w:rPr>
        <w:t>механізмів соціального</w:t>
      </w:r>
      <w:r w:rsidRPr="0011032E">
        <w:rPr>
          <w:lang w:val="uk-UA"/>
        </w:rPr>
        <w:t xml:space="preserve"> та </w:t>
      </w:r>
      <w:r w:rsidR="00C113FB" w:rsidRPr="0011032E">
        <w:rPr>
          <w:lang w:val="uk-UA"/>
        </w:rPr>
        <w:t xml:space="preserve"> </w:t>
      </w:r>
      <w:r w:rsidRPr="0011032E">
        <w:rPr>
          <w:lang w:val="uk-UA"/>
        </w:rPr>
        <w:t xml:space="preserve">фінансування </w:t>
      </w:r>
      <w:r w:rsidR="00C113FB" w:rsidRPr="0011032E">
        <w:rPr>
          <w:lang w:val="uk-UA"/>
        </w:rPr>
        <w:t xml:space="preserve">захисту. </w:t>
      </w:r>
    </w:p>
    <w:p w:rsidR="00967209" w:rsidRPr="0011032E" w:rsidRDefault="00C113FB" w:rsidP="001971E4">
      <w:pPr>
        <w:spacing w:after="0" w:line="360" w:lineRule="auto"/>
        <w:ind w:left="-15" w:right="-140" w:firstLine="724"/>
        <w:rPr>
          <w:lang w:val="uk-UA"/>
        </w:rPr>
      </w:pPr>
      <w:r w:rsidRPr="0011032E">
        <w:rPr>
          <w:b/>
          <w:lang w:val="uk-UA"/>
        </w:rPr>
        <w:t xml:space="preserve">Метою роботи </w:t>
      </w:r>
      <w:bookmarkStart w:id="0" w:name="_GoBack"/>
      <w:bookmarkEnd w:id="0"/>
      <w:r w:rsidRPr="0011032E">
        <w:rPr>
          <w:lang w:val="uk-UA"/>
        </w:rPr>
        <w:t>є обґрунтування теоретико-</w:t>
      </w:r>
      <w:r w:rsidR="0093236B" w:rsidRPr="0011032E">
        <w:rPr>
          <w:lang w:val="uk-UA"/>
        </w:rPr>
        <w:t>практичні</w:t>
      </w:r>
      <w:r w:rsidRPr="0011032E">
        <w:rPr>
          <w:lang w:val="uk-UA"/>
        </w:rPr>
        <w:t xml:space="preserve"> </w:t>
      </w:r>
      <w:r w:rsidR="0093236B" w:rsidRPr="0011032E">
        <w:rPr>
          <w:lang w:val="uk-UA"/>
        </w:rPr>
        <w:t>засади</w:t>
      </w:r>
      <w:r w:rsidRPr="0011032E">
        <w:rPr>
          <w:lang w:val="uk-UA"/>
        </w:rPr>
        <w:t xml:space="preserve"> системи фінансового забезпечення соціальних гарантій в Україні та розробка рекомендацій щодо її удосконалення. </w:t>
      </w:r>
    </w:p>
    <w:p w:rsidR="00967209" w:rsidRPr="0011032E" w:rsidRDefault="00C113FB" w:rsidP="001971E4">
      <w:pPr>
        <w:spacing w:after="0" w:line="360" w:lineRule="auto"/>
        <w:ind w:left="-15" w:right="-140" w:firstLine="724"/>
        <w:rPr>
          <w:lang w:val="uk-UA"/>
        </w:rPr>
      </w:pPr>
      <w:r w:rsidRPr="0011032E">
        <w:rPr>
          <w:lang w:val="uk-UA"/>
        </w:rPr>
        <w:t xml:space="preserve"> </w:t>
      </w:r>
      <w:r w:rsidR="0093236B" w:rsidRPr="0011032E">
        <w:rPr>
          <w:lang w:val="uk-UA"/>
        </w:rPr>
        <w:t>Реалізація поставленої мети дослідження визначила необхідність вирішення таких</w:t>
      </w:r>
      <w:r w:rsidRPr="0011032E">
        <w:rPr>
          <w:lang w:val="uk-UA"/>
        </w:rPr>
        <w:t xml:space="preserve"> завдань: </w:t>
      </w:r>
    </w:p>
    <w:p w:rsidR="00967209" w:rsidRPr="0011032E" w:rsidRDefault="00C113FB" w:rsidP="00D152E6">
      <w:pPr>
        <w:numPr>
          <w:ilvl w:val="0"/>
          <w:numId w:val="1"/>
        </w:numPr>
        <w:spacing w:after="0" w:line="360" w:lineRule="auto"/>
        <w:ind w:right="-140" w:firstLine="724"/>
        <w:rPr>
          <w:lang w:val="uk-UA"/>
        </w:rPr>
      </w:pPr>
      <w:r w:rsidRPr="0011032E">
        <w:rPr>
          <w:lang w:val="uk-UA"/>
        </w:rPr>
        <w:t xml:space="preserve">дослідити сутність </w:t>
      </w:r>
      <w:r w:rsidR="00D152E6" w:rsidRPr="0011032E">
        <w:rPr>
          <w:lang w:val="uk-UA"/>
        </w:rPr>
        <w:t xml:space="preserve">економічну </w:t>
      </w:r>
      <w:r w:rsidRPr="0011032E">
        <w:rPr>
          <w:lang w:val="uk-UA"/>
        </w:rPr>
        <w:t xml:space="preserve">і </w:t>
      </w:r>
      <w:r w:rsidR="00D152E6" w:rsidRPr="0011032E">
        <w:rPr>
          <w:lang w:val="uk-UA"/>
        </w:rPr>
        <w:t>необхідність</w:t>
      </w:r>
      <w:r w:rsidRPr="0011032E">
        <w:rPr>
          <w:lang w:val="uk-UA"/>
        </w:rPr>
        <w:t xml:space="preserve"> соціальних гарантій; </w:t>
      </w:r>
    </w:p>
    <w:p w:rsidR="00967209" w:rsidRPr="0011032E" w:rsidRDefault="00C113FB" w:rsidP="001971E4">
      <w:pPr>
        <w:numPr>
          <w:ilvl w:val="0"/>
          <w:numId w:val="1"/>
        </w:numPr>
        <w:spacing w:after="0" w:line="360" w:lineRule="auto"/>
        <w:ind w:left="-15" w:right="-140" w:firstLine="724"/>
        <w:rPr>
          <w:lang w:val="uk-UA"/>
        </w:rPr>
      </w:pPr>
      <w:r w:rsidRPr="0011032E">
        <w:rPr>
          <w:lang w:val="uk-UA"/>
        </w:rPr>
        <w:t xml:space="preserve">розглянути </w:t>
      </w:r>
      <w:r w:rsidR="00C1118C" w:rsidRPr="0011032E">
        <w:rPr>
          <w:lang w:val="uk-UA"/>
        </w:rPr>
        <w:t>спосіб</w:t>
      </w:r>
      <w:r w:rsidRPr="0011032E">
        <w:rPr>
          <w:lang w:val="uk-UA"/>
        </w:rPr>
        <w:t xml:space="preserve"> забезпечення </w:t>
      </w:r>
      <w:r w:rsidR="00C1118C" w:rsidRPr="0011032E">
        <w:rPr>
          <w:lang w:val="uk-UA"/>
        </w:rPr>
        <w:t>впровадження</w:t>
      </w:r>
      <w:r w:rsidRPr="0011032E">
        <w:rPr>
          <w:lang w:val="uk-UA"/>
        </w:rPr>
        <w:t xml:space="preserve"> соціальних гарантій в Україні; </w:t>
      </w:r>
    </w:p>
    <w:p w:rsidR="00967209" w:rsidRPr="0011032E" w:rsidRDefault="00C113FB" w:rsidP="00C1118C">
      <w:pPr>
        <w:numPr>
          <w:ilvl w:val="0"/>
          <w:numId w:val="1"/>
        </w:numPr>
        <w:spacing w:after="0" w:line="360" w:lineRule="auto"/>
        <w:ind w:right="-140" w:firstLine="724"/>
        <w:rPr>
          <w:lang w:val="uk-UA"/>
        </w:rPr>
      </w:pPr>
      <w:r w:rsidRPr="0011032E">
        <w:rPr>
          <w:lang w:val="uk-UA"/>
        </w:rPr>
        <w:t xml:space="preserve">проаналізувати </w:t>
      </w:r>
      <w:r w:rsidR="00C1118C" w:rsidRPr="0011032E">
        <w:rPr>
          <w:lang w:val="uk-UA"/>
        </w:rPr>
        <w:t xml:space="preserve">на сьогодні </w:t>
      </w:r>
      <w:r w:rsidRPr="0011032E">
        <w:rPr>
          <w:lang w:val="uk-UA"/>
        </w:rPr>
        <w:t xml:space="preserve">стан державного забезпечення </w:t>
      </w:r>
      <w:r w:rsidR="00C1118C" w:rsidRPr="0011032E">
        <w:rPr>
          <w:lang w:val="uk-UA"/>
        </w:rPr>
        <w:t xml:space="preserve">фінансових та </w:t>
      </w:r>
      <w:r w:rsidRPr="0011032E">
        <w:rPr>
          <w:lang w:val="uk-UA"/>
        </w:rPr>
        <w:t xml:space="preserve">соціальних гарантій </w:t>
      </w:r>
      <w:r w:rsidR="00C1118C" w:rsidRPr="0011032E">
        <w:rPr>
          <w:lang w:val="uk-UA"/>
        </w:rPr>
        <w:t xml:space="preserve">українському </w:t>
      </w:r>
      <w:r w:rsidRPr="0011032E">
        <w:rPr>
          <w:lang w:val="uk-UA"/>
        </w:rPr>
        <w:t xml:space="preserve">населенню ; </w:t>
      </w:r>
    </w:p>
    <w:p w:rsidR="00967209" w:rsidRPr="0011032E" w:rsidRDefault="00C113FB" w:rsidP="001971E4">
      <w:pPr>
        <w:numPr>
          <w:ilvl w:val="0"/>
          <w:numId w:val="1"/>
        </w:numPr>
        <w:spacing w:after="0" w:line="360" w:lineRule="auto"/>
        <w:ind w:left="-15" w:right="-140" w:firstLine="724"/>
        <w:rPr>
          <w:lang w:val="uk-UA"/>
        </w:rPr>
      </w:pPr>
      <w:r w:rsidRPr="0011032E">
        <w:rPr>
          <w:lang w:val="uk-UA"/>
        </w:rPr>
        <w:t xml:space="preserve">оцінити </w:t>
      </w:r>
      <w:r w:rsidR="0011032E" w:rsidRPr="0011032E">
        <w:rPr>
          <w:lang w:val="uk-UA"/>
        </w:rPr>
        <w:t>рух</w:t>
      </w:r>
      <w:r w:rsidRPr="0011032E">
        <w:rPr>
          <w:lang w:val="uk-UA"/>
        </w:rPr>
        <w:t xml:space="preserve"> фін</w:t>
      </w:r>
      <w:r w:rsidR="0011032E" w:rsidRPr="0011032E">
        <w:rPr>
          <w:lang w:val="uk-UA"/>
        </w:rPr>
        <w:t>ансового забезпечення соціального сектора</w:t>
      </w:r>
      <w:r w:rsidRPr="0011032E">
        <w:rPr>
          <w:lang w:val="uk-UA"/>
        </w:rPr>
        <w:t xml:space="preserve">; </w:t>
      </w:r>
    </w:p>
    <w:p w:rsidR="00967209" w:rsidRPr="0011032E" w:rsidRDefault="00DE5945" w:rsidP="001971E4">
      <w:pPr>
        <w:numPr>
          <w:ilvl w:val="0"/>
          <w:numId w:val="1"/>
        </w:numPr>
        <w:spacing w:after="0" w:line="360" w:lineRule="auto"/>
        <w:ind w:left="-15" w:right="-140" w:firstLine="724"/>
        <w:rPr>
          <w:lang w:val="uk-UA"/>
        </w:rPr>
      </w:pPr>
      <w:r>
        <w:rPr>
          <w:lang w:val="uk-UA"/>
        </w:rPr>
        <w:t>визначити</w:t>
      </w:r>
      <w:r w:rsidR="00C113FB" w:rsidRPr="0011032E">
        <w:rPr>
          <w:lang w:val="uk-UA"/>
        </w:rPr>
        <w:t xml:space="preserve"> </w:t>
      </w:r>
      <w:r w:rsidR="0093236B" w:rsidRPr="0011032E">
        <w:rPr>
          <w:lang w:val="uk-UA"/>
        </w:rPr>
        <w:t>альтернативні джерела фінансового</w:t>
      </w:r>
      <w:r w:rsidR="00C113FB" w:rsidRPr="0011032E">
        <w:rPr>
          <w:lang w:val="uk-UA"/>
        </w:rPr>
        <w:t xml:space="preserve"> забезпечення соціальних гарантій населенн</w:t>
      </w:r>
      <w:r w:rsidR="0093236B" w:rsidRPr="0011032E">
        <w:rPr>
          <w:lang w:val="uk-UA"/>
        </w:rPr>
        <w:t>я</w:t>
      </w:r>
      <w:r w:rsidR="00C113FB" w:rsidRPr="0011032E">
        <w:rPr>
          <w:lang w:val="uk-UA"/>
        </w:rPr>
        <w:t xml:space="preserve">; </w:t>
      </w:r>
    </w:p>
    <w:p w:rsidR="00967209" w:rsidRPr="0011032E" w:rsidRDefault="00DE5945" w:rsidP="001971E4">
      <w:pPr>
        <w:numPr>
          <w:ilvl w:val="0"/>
          <w:numId w:val="1"/>
        </w:numPr>
        <w:spacing w:after="0" w:line="360" w:lineRule="auto"/>
        <w:ind w:left="-15" w:right="-140" w:firstLine="724"/>
        <w:rPr>
          <w:lang w:val="uk-UA"/>
        </w:rPr>
      </w:pPr>
      <w:r>
        <w:rPr>
          <w:lang w:val="uk-UA"/>
        </w:rPr>
        <w:t>розглянути</w:t>
      </w:r>
      <w:r w:rsidR="00C113FB" w:rsidRPr="0011032E">
        <w:rPr>
          <w:lang w:val="uk-UA"/>
        </w:rPr>
        <w:t xml:space="preserve"> </w:t>
      </w:r>
      <w:r>
        <w:rPr>
          <w:lang w:val="uk-UA"/>
        </w:rPr>
        <w:t>пи</w:t>
      </w:r>
      <w:r w:rsidR="00E12751">
        <w:rPr>
          <w:lang w:val="uk-UA"/>
        </w:rPr>
        <w:t>т</w:t>
      </w:r>
      <w:r>
        <w:rPr>
          <w:lang w:val="uk-UA"/>
        </w:rPr>
        <w:t>ання</w:t>
      </w:r>
      <w:r w:rsidR="00C113FB" w:rsidRPr="0011032E">
        <w:rPr>
          <w:lang w:val="uk-UA"/>
        </w:rPr>
        <w:t xml:space="preserve"> та напрями </w:t>
      </w:r>
      <w:r>
        <w:rPr>
          <w:lang w:val="uk-UA"/>
        </w:rPr>
        <w:t>покращення</w:t>
      </w:r>
      <w:r w:rsidR="00C113FB" w:rsidRPr="0011032E">
        <w:rPr>
          <w:lang w:val="uk-UA"/>
        </w:rPr>
        <w:t xml:space="preserve"> </w:t>
      </w:r>
      <w:r w:rsidR="00E12751">
        <w:rPr>
          <w:lang w:val="uk-UA"/>
        </w:rPr>
        <w:t>вітчизняного</w:t>
      </w:r>
      <w:r>
        <w:rPr>
          <w:lang w:val="uk-UA"/>
        </w:rPr>
        <w:t xml:space="preserve"> </w:t>
      </w:r>
      <w:r w:rsidR="00C113FB" w:rsidRPr="0011032E">
        <w:rPr>
          <w:lang w:val="uk-UA"/>
        </w:rPr>
        <w:t xml:space="preserve">державного фінансового забезпечення соціальних гарантій. </w:t>
      </w:r>
    </w:p>
    <w:p w:rsidR="00967209" w:rsidRPr="0011032E" w:rsidRDefault="00C113FB" w:rsidP="001971E4">
      <w:pPr>
        <w:spacing w:after="0" w:line="360" w:lineRule="auto"/>
        <w:ind w:left="-15" w:right="-140" w:firstLine="724"/>
        <w:rPr>
          <w:lang w:val="uk-UA"/>
        </w:rPr>
      </w:pPr>
      <w:r w:rsidRPr="0011032E">
        <w:rPr>
          <w:b/>
          <w:lang w:val="uk-UA"/>
        </w:rPr>
        <w:t xml:space="preserve">Об’єктом дослідження </w:t>
      </w:r>
      <w:r w:rsidRPr="0011032E">
        <w:rPr>
          <w:lang w:val="uk-UA"/>
        </w:rPr>
        <w:t xml:space="preserve">є процес фінансування соціальних гарантій в Україні. </w:t>
      </w:r>
    </w:p>
    <w:p w:rsidR="00967209" w:rsidRPr="0011032E" w:rsidRDefault="00C113FB" w:rsidP="001971E4">
      <w:pPr>
        <w:spacing w:after="0" w:line="360" w:lineRule="auto"/>
        <w:ind w:left="-15" w:right="-140" w:firstLine="724"/>
        <w:rPr>
          <w:lang w:val="uk-UA"/>
        </w:rPr>
      </w:pPr>
      <w:r w:rsidRPr="0011032E">
        <w:rPr>
          <w:b/>
          <w:lang w:val="uk-UA"/>
        </w:rPr>
        <w:t xml:space="preserve">Предмет дослідження - </w:t>
      </w:r>
      <w:r w:rsidRPr="0011032E">
        <w:rPr>
          <w:lang w:val="uk-UA"/>
        </w:rPr>
        <w:t xml:space="preserve">економічні відносини, які </w:t>
      </w:r>
      <w:r w:rsidR="002B7FB3">
        <w:rPr>
          <w:lang w:val="uk-UA"/>
        </w:rPr>
        <w:t xml:space="preserve">беруть участь у процесі </w:t>
      </w:r>
      <w:r w:rsidRPr="0011032E">
        <w:rPr>
          <w:lang w:val="uk-UA"/>
        </w:rPr>
        <w:t xml:space="preserve"> забезпечення </w:t>
      </w:r>
      <w:r w:rsidR="002B7FB3">
        <w:rPr>
          <w:lang w:val="uk-UA"/>
        </w:rPr>
        <w:t xml:space="preserve"> фінансових та </w:t>
      </w:r>
      <w:r w:rsidR="002B7FB3" w:rsidRPr="002B7FB3">
        <w:rPr>
          <w:lang w:val="uk-UA"/>
        </w:rPr>
        <w:t xml:space="preserve"> </w:t>
      </w:r>
      <w:r w:rsidRPr="0011032E">
        <w:rPr>
          <w:lang w:val="uk-UA"/>
        </w:rPr>
        <w:t xml:space="preserve">соціальних гарантій. </w:t>
      </w:r>
    </w:p>
    <w:p w:rsidR="00967209" w:rsidRPr="0011032E" w:rsidRDefault="00C113FB" w:rsidP="00694F4C">
      <w:pPr>
        <w:spacing w:after="0" w:line="360" w:lineRule="auto"/>
        <w:ind w:left="0" w:firstLine="709"/>
        <w:rPr>
          <w:lang w:val="uk-UA"/>
        </w:rPr>
      </w:pPr>
      <w:r w:rsidRPr="0011032E">
        <w:rPr>
          <w:b/>
          <w:lang w:val="uk-UA"/>
        </w:rPr>
        <w:t>Методи дослідження.</w:t>
      </w:r>
      <w:r w:rsidR="006D1E6A" w:rsidRPr="0011032E">
        <w:rPr>
          <w:szCs w:val="28"/>
          <w:lang w:val="uk-UA"/>
        </w:rPr>
        <w:t xml:space="preserve"> Дослідження виконане із використанням як загальнонаукових, так і спеціальних методів, зокрема:  </w:t>
      </w:r>
      <w:r w:rsidRPr="0011032E">
        <w:rPr>
          <w:b/>
          <w:lang w:val="uk-UA"/>
        </w:rPr>
        <w:t xml:space="preserve"> </w:t>
      </w:r>
      <w:r w:rsidR="00694F4C">
        <w:rPr>
          <w:lang w:val="uk-UA"/>
        </w:rPr>
        <w:t>поступові</w:t>
      </w:r>
      <w:r w:rsidRPr="0011032E">
        <w:rPr>
          <w:lang w:val="uk-UA"/>
        </w:rPr>
        <w:t xml:space="preserve">, системні та </w:t>
      </w:r>
      <w:r w:rsidR="00694F4C">
        <w:rPr>
          <w:lang w:val="uk-UA"/>
        </w:rPr>
        <w:t>часткові</w:t>
      </w:r>
      <w:r w:rsidRPr="0011032E">
        <w:rPr>
          <w:lang w:val="uk-UA"/>
        </w:rPr>
        <w:t xml:space="preserve"> підходи – для </w:t>
      </w:r>
      <w:r w:rsidR="00694F4C">
        <w:rPr>
          <w:lang w:val="uk-UA"/>
        </w:rPr>
        <w:t>основи</w:t>
      </w:r>
      <w:r w:rsidRPr="0011032E">
        <w:rPr>
          <w:lang w:val="uk-UA"/>
        </w:rPr>
        <w:t xml:space="preserve"> категоріально-понятійного апарату. </w:t>
      </w:r>
    </w:p>
    <w:p w:rsidR="00967209" w:rsidRDefault="00C113FB" w:rsidP="001971E4">
      <w:pPr>
        <w:spacing w:after="0" w:line="360" w:lineRule="auto"/>
        <w:ind w:left="-15" w:right="-140" w:firstLine="724"/>
        <w:rPr>
          <w:lang w:val="uk-UA"/>
        </w:rPr>
      </w:pPr>
      <w:r w:rsidRPr="0011032E">
        <w:rPr>
          <w:b/>
          <w:lang w:val="uk-UA"/>
        </w:rPr>
        <w:t xml:space="preserve">Наукова новизна дослідження </w:t>
      </w:r>
      <w:r w:rsidR="00CC45D3">
        <w:rPr>
          <w:lang w:val="uk-UA"/>
        </w:rPr>
        <w:t>є</w:t>
      </w:r>
      <w:r w:rsidRPr="0011032E">
        <w:rPr>
          <w:lang w:val="uk-UA"/>
        </w:rPr>
        <w:t xml:space="preserve"> у подальшому розвитку  основ </w:t>
      </w:r>
      <w:r w:rsidR="005F121F">
        <w:rPr>
          <w:lang w:val="uk-UA"/>
        </w:rPr>
        <w:t xml:space="preserve">теорії і практики </w:t>
      </w:r>
      <w:r w:rsidRPr="0011032E">
        <w:rPr>
          <w:lang w:val="uk-UA"/>
        </w:rPr>
        <w:t>фінансування соціальних гарантій населення</w:t>
      </w:r>
      <w:r w:rsidR="005F121F">
        <w:rPr>
          <w:lang w:val="uk-UA"/>
        </w:rPr>
        <w:t xml:space="preserve"> державою</w:t>
      </w:r>
      <w:r w:rsidRPr="0011032E">
        <w:rPr>
          <w:lang w:val="uk-UA"/>
        </w:rPr>
        <w:t xml:space="preserve">, </w:t>
      </w:r>
      <w:r w:rsidR="005F121F">
        <w:rPr>
          <w:lang w:val="uk-UA"/>
        </w:rPr>
        <w:t>виокремлення</w:t>
      </w:r>
      <w:r w:rsidRPr="0011032E">
        <w:rPr>
          <w:lang w:val="uk-UA"/>
        </w:rPr>
        <w:t xml:space="preserve"> шляхів </w:t>
      </w:r>
      <w:r w:rsidR="005F121F">
        <w:rPr>
          <w:lang w:val="uk-UA"/>
        </w:rPr>
        <w:t>покращення</w:t>
      </w:r>
      <w:r w:rsidRPr="0011032E">
        <w:rPr>
          <w:lang w:val="uk-UA"/>
        </w:rPr>
        <w:t xml:space="preserve"> ефективності використання фінансов</w:t>
      </w:r>
      <w:r w:rsidR="005F121F">
        <w:rPr>
          <w:lang w:val="uk-UA"/>
        </w:rPr>
        <w:t>ого</w:t>
      </w:r>
      <w:r w:rsidRPr="0011032E">
        <w:rPr>
          <w:lang w:val="uk-UA"/>
        </w:rPr>
        <w:t xml:space="preserve"> </w:t>
      </w:r>
      <w:r w:rsidR="005F121F">
        <w:rPr>
          <w:lang w:val="uk-UA"/>
        </w:rPr>
        <w:t>потенціалу</w:t>
      </w:r>
      <w:r w:rsidRPr="0011032E">
        <w:rPr>
          <w:lang w:val="uk-UA"/>
        </w:rPr>
        <w:t xml:space="preserve"> держави для забезпечення соціальних гарантій. </w:t>
      </w:r>
    </w:p>
    <w:p w:rsidR="001B08B7" w:rsidRDefault="00C113FB" w:rsidP="001971E4">
      <w:pPr>
        <w:spacing w:after="0" w:line="360" w:lineRule="auto"/>
        <w:ind w:left="-15" w:right="-140" w:firstLine="724"/>
        <w:rPr>
          <w:lang w:val="uk-UA"/>
        </w:rPr>
      </w:pPr>
      <w:r w:rsidRPr="0011032E">
        <w:rPr>
          <w:b/>
          <w:lang w:val="uk-UA"/>
        </w:rPr>
        <w:lastRenderedPageBreak/>
        <w:t xml:space="preserve">  Практичне значення одержаних результатів</w:t>
      </w:r>
      <w:r w:rsidRPr="0011032E">
        <w:rPr>
          <w:lang w:val="uk-UA"/>
        </w:rPr>
        <w:t xml:space="preserve"> є у </w:t>
      </w:r>
      <w:r w:rsidR="001B08B7">
        <w:rPr>
          <w:lang w:val="uk-UA"/>
        </w:rPr>
        <w:t xml:space="preserve">впровадженні </w:t>
      </w:r>
      <w:r w:rsidRPr="0011032E">
        <w:rPr>
          <w:lang w:val="uk-UA"/>
        </w:rPr>
        <w:t xml:space="preserve"> висновків </w:t>
      </w:r>
      <w:r w:rsidR="001B08B7">
        <w:rPr>
          <w:lang w:val="uk-UA"/>
        </w:rPr>
        <w:t xml:space="preserve">теорії </w:t>
      </w:r>
      <w:r w:rsidRPr="0011032E">
        <w:rPr>
          <w:lang w:val="uk-UA"/>
        </w:rPr>
        <w:t>і практи</w:t>
      </w:r>
      <w:r w:rsidR="001B08B7">
        <w:rPr>
          <w:lang w:val="uk-UA"/>
        </w:rPr>
        <w:t xml:space="preserve">ки, </w:t>
      </w:r>
      <w:r w:rsidRPr="0011032E">
        <w:rPr>
          <w:lang w:val="uk-UA"/>
        </w:rPr>
        <w:t xml:space="preserve"> рекомендацій для </w:t>
      </w:r>
      <w:r w:rsidR="001B08B7">
        <w:rPr>
          <w:lang w:val="uk-UA"/>
        </w:rPr>
        <w:t xml:space="preserve">покращення </w:t>
      </w:r>
      <w:r w:rsidRPr="0011032E">
        <w:rPr>
          <w:lang w:val="uk-UA"/>
        </w:rPr>
        <w:t xml:space="preserve"> фінансового забезпечення </w:t>
      </w:r>
      <w:r w:rsidR="001B08B7">
        <w:rPr>
          <w:lang w:val="uk-UA"/>
        </w:rPr>
        <w:t xml:space="preserve">українських </w:t>
      </w:r>
      <w:r w:rsidRPr="0011032E">
        <w:rPr>
          <w:lang w:val="uk-UA"/>
        </w:rPr>
        <w:t xml:space="preserve">соціальних гарантій . </w:t>
      </w:r>
    </w:p>
    <w:p w:rsidR="00967209" w:rsidRPr="0011032E" w:rsidRDefault="00C113FB" w:rsidP="001971E4">
      <w:pPr>
        <w:spacing w:after="0" w:line="360" w:lineRule="auto"/>
        <w:ind w:left="-15" w:right="-140" w:firstLine="724"/>
        <w:rPr>
          <w:lang w:val="uk-UA"/>
        </w:rPr>
      </w:pPr>
      <w:r w:rsidRPr="0011032E">
        <w:rPr>
          <w:b/>
          <w:lang w:val="uk-UA"/>
        </w:rPr>
        <w:t xml:space="preserve">Структура і обсяг роботи. </w:t>
      </w:r>
      <w:r w:rsidR="001B08B7">
        <w:rPr>
          <w:b/>
          <w:lang w:val="uk-UA"/>
        </w:rPr>
        <w:t>Р</w:t>
      </w:r>
      <w:r w:rsidRPr="0011032E">
        <w:rPr>
          <w:lang w:val="uk-UA"/>
        </w:rPr>
        <w:t>обота складається із вступу, основної частини, висновків та списку використаних джерел</w:t>
      </w:r>
      <w:r w:rsidR="00245B48" w:rsidRPr="0011032E">
        <w:rPr>
          <w:lang w:val="uk-UA"/>
        </w:rPr>
        <w:t>.</w:t>
      </w:r>
      <w:r w:rsidRPr="0011032E">
        <w:rPr>
          <w:color w:val="FF0000"/>
          <w:lang w:val="uk-UA"/>
        </w:rPr>
        <w:t xml:space="preserve"> </w:t>
      </w:r>
      <w:r w:rsidRPr="0011032E">
        <w:rPr>
          <w:lang w:val="uk-UA"/>
        </w:rPr>
        <w:t xml:space="preserve">Повний обсяг роботи становить </w:t>
      </w:r>
      <w:r w:rsidR="00C23E5C" w:rsidRPr="0011032E">
        <w:rPr>
          <w:lang w:val="uk-UA"/>
        </w:rPr>
        <w:t>75</w:t>
      </w:r>
      <w:r w:rsidRPr="0011032E">
        <w:rPr>
          <w:lang w:val="uk-UA"/>
        </w:rPr>
        <w:t xml:space="preserve"> сторін</w:t>
      </w:r>
      <w:r w:rsidR="00C23E5C" w:rsidRPr="0011032E">
        <w:rPr>
          <w:lang w:val="uk-UA"/>
        </w:rPr>
        <w:t>о</w:t>
      </w:r>
      <w:r w:rsidRPr="0011032E">
        <w:rPr>
          <w:lang w:val="uk-UA"/>
        </w:rPr>
        <w:t>к. Робота містить 1</w:t>
      </w:r>
      <w:r w:rsidR="00C23E5C" w:rsidRPr="0011032E">
        <w:rPr>
          <w:lang w:val="uk-UA"/>
        </w:rPr>
        <w:t>5</w:t>
      </w:r>
      <w:r w:rsidRPr="0011032E">
        <w:rPr>
          <w:lang w:val="uk-UA"/>
        </w:rPr>
        <w:t xml:space="preserve"> таблиць і 1</w:t>
      </w:r>
      <w:r w:rsidR="00C23E5C" w:rsidRPr="0011032E">
        <w:rPr>
          <w:lang w:val="uk-UA"/>
        </w:rPr>
        <w:t>4</w:t>
      </w:r>
      <w:r w:rsidRPr="0011032E">
        <w:rPr>
          <w:lang w:val="uk-UA"/>
        </w:rPr>
        <w:t xml:space="preserve"> рисунків, список використаних джерел налічує 77 позицій. </w:t>
      </w:r>
    </w:p>
    <w:p w:rsidR="00713A8F" w:rsidRPr="0011032E" w:rsidRDefault="00713A8F" w:rsidP="001971E4">
      <w:pPr>
        <w:spacing w:after="0" w:line="360" w:lineRule="auto"/>
        <w:ind w:left="-15" w:right="-140" w:firstLine="724"/>
        <w:rPr>
          <w:lang w:val="uk-UA"/>
        </w:rPr>
      </w:pPr>
    </w:p>
    <w:p w:rsidR="00713A8F" w:rsidRPr="0011032E" w:rsidRDefault="00713A8F" w:rsidP="001971E4">
      <w:pPr>
        <w:spacing w:after="0" w:line="360" w:lineRule="auto"/>
        <w:ind w:left="-15" w:right="-140" w:firstLine="724"/>
        <w:rPr>
          <w:lang w:val="uk-UA"/>
        </w:rPr>
      </w:pPr>
    </w:p>
    <w:p w:rsidR="00713A8F" w:rsidRPr="0011032E" w:rsidRDefault="00713A8F" w:rsidP="001971E4">
      <w:pPr>
        <w:spacing w:after="0" w:line="360" w:lineRule="auto"/>
        <w:ind w:left="-15" w:right="-140" w:firstLine="724"/>
        <w:rPr>
          <w:lang w:val="uk-UA"/>
        </w:rPr>
      </w:pPr>
    </w:p>
    <w:p w:rsidR="00967209" w:rsidRPr="0011032E" w:rsidRDefault="00C113FB" w:rsidP="001971E4">
      <w:pPr>
        <w:spacing w:after="0" w:line="360" w:lineRule="auto"/>
        <w:ind w:left="-15" w:right="-140" w:firstLine="724"/>
        <w:rPr>
          <w:lang w:val="uk-UA"/>
        </w:rPr>
      </w:pPr>
      <w:r w:rsidRPr="0011032E">
        <w:rPr>
          <w:b/>
          <w:lang w:val="uk-UA"/>
        </w:rPr>
        <w:t xml:space="preserve"> </w:t>
      </w:r>
    </w:p>
    <w:p w:rsidR="00E732AC" w:rsidRPr="0011032E" w:rsidRDefault="00C113FB" w:rsidP="001971E4">
      <w:pPr>
        <w:spacing w:after="0" w:line="360" w:lineRule="auto"/>
        <w:ind w:left="-15" w:right="-140" w:firstLine="724"/>
        <w:jc w:val="center"/>
        <w:rPr>
          <w:b/>
          <w:lang w:val="uk-UA"/>
        </w:rPr>
      </w:pPr>
      <w:r w:rsidRPr="0011032E">
        <w:rPr>
          <w:lang w:val="uk-UA"/>
        </w:rPr>
        <w:br w:type="page"/>
      </w:r>
      <w:r w:rsidRPr="0011032E">
        <w:rPr>
          <w:b/>
          <w:lang w:val="uk-UA"/>
        </w:rPr>
        <w:lastRenderedPageBreak/>
        <w:t>РОЗДІЛ 1</w:t>
      </w:r>
    </w:p>
    <w:p w:rsidR="00967209" w:rsidRPr="0011032E" w:rsidRDefault="00C113FB" w:rsidP="005616C3">
      <w:pPr>
        <w:spacing w:after="132" w:line="360" w:lineRule="auto"/>
        <w:ind w:left="0" w:firstLine="709"/>
        <w:jc w:val="center"/>
        <w:rPr>
          <w:lang w:val="uk-UA"/>
        </w:rPr>
      </w:pPr>
      <w:r w:rsidRPr="0011032E">
        <w:rPr>
          <w:b/>
          <w:lang w:val="uk-UA"/>
        </w:rPr>
        <w:t xml:space="preserve">ТЕОРЕТИЧНІ ОСНОВИ ФІНАНСОВОГО ЗАБЕЗПЕЧЕННЯ </w:t>
      </w:r>
    </w:p>
    <w:p w:rsidR="00967209" w:rsidRPr="0011032E" w:rsidRDefault="00C113FB" w:rsidP="005616C3">
      <w:pPr>
        <w:pStyle w:val="1"/>
        <w:spacing w:line="360" w:lineRule="auto"/>
        <w:ind w:left="0" w:firstLine="709"/>
        <w:rPr>
          <w:lang w:val="uk-UA"/>
        </w:rPr>
      </w:pPr>
      <w:r w:rsidRPr="0011032E">
        <w:rPr>
          <w:lang w:val="uk-UA"/>
        </w:rPr>
        <w:t xml:space="preserve">СОЦІАЛЬНИХ ГАРАНТІЙ </w:t>
      </w:r>
    </w:p>
    <w:p w:rsidR="00967209" w:rsidRPr="0011032E" w:rsidRDefault="00C113FB" w:rsidP="002C7CCF">
      <w:pPr>
        <w:spacing w:after="0" w:line="360" w:lineRule="auto"/>
        <w:ind w:left="0" w:firstLine="709"/>
        <w:rPr>
          <w:szCs w:val="28"/>
          <w:lang w:val="uk-UA"/>
        </w:rPr>
      </w:pPr>
      <w:r w:rsidRPr="0011032E">
        <w:rPr>
          <w:b/>
          <w:lang w:val="uk-UA"/>
        </w:rPr>
        <w:t xml:space="preserve"> </w:t>
      </w:r>
    </w:p>
    <w:p w:rsidR="00967209" w:rsidRPr="0011032E" w:rsidRDefault="00C113FB" w:rsidP="002C7CCF">
      <w:pPr>
        <w:spacing w:after="0" w:line="360" w:lineRule="auto"/>
        <w:ind w:left="0" w:firstLine="709"/>
        <w:rPr>
          <w:szCs w:val="28"/>
          <w:lang w:val="uk-UA"/>
        </w:rPr>
      </w:pPr>
      <w:r w:rsidRPr="0011032E">
        <w:rPr>
          <w:b/>
          <w:szCs w:val="28"/>
          <w:lang w:val="uk-UA"/>
        </w:rPr>
        <w:t xml:space="preserve">1.1. Економічна сутність, види та призначення соціальних гарантій </w:t>
      </w:r>
    </w:p>
    <w:p w:rsidR="007D6D86" w:rsidRPr="0011032E" w:rsidRDefault="007D6D86" w:rsidP="002C7CCF">
      <w:pPr>
        <w:pStyle w:val="3"/>
        <w:shd w:val="clear" w:color="auto" w:fill="auto"/>
        <w:spacing w:before="0" w:line="360" w:lineRule="auto"/>
        <w:ind w:left="20" w:right="20" w:firstLine="689"/>
        <w:rPr>
          <w:sz w:val="28"/>
          <w:szCs w:val="28"/>
          <w:lang w:val="uk-UA"/>
        </w:rPr>
      </w:pPr>
      <w:r w:rsidRPr="0011032E">
        <w:rPr>
          <w:rStyle w:val="11"/>
          <w:sz w:val="28"/>
          <w:szCs w:val="28"/>
        </w:rPr>
        <w:t>Соціальні гаран</w:t>
      </w:r>
      <w:r w:rsidRPr="0011032E">
        <w:rPr>
          <w:rStyle w:val="11"/>
          <w:sz w:val="28"/>
          <w:szCs w:val="28"/>
        </w:rPr>
        <w:softHyphen/>
        <w:t>тії є ознакою демократично-правової соціаль</w:t>
      </w:r>
      <w:r w:rsidRPr="0011032E">
        <w:rPr>
          <w:rStyle w:val="11"/>
          <w:sz w:val="28"/>
          <w:szCs w:val="28"/>
        </w:rPr>
        <w:softHyphen/>
        <w:t xml:space="preserve">ної держави й водночас необхідним елементом системи забезпечення суспільного добробуту. В Загальній декларації прав людини </w:t>
      </w:r>
      <w:r w:rsidR="0052005F">
        <w:rPr>
          <w:rStyle w:val="11"/>
          <w:sz w:val="28"/>
          <w:szCs w:val="28"/>
        </w:rPr>
        <w:t>«</w:t>
      </w:r>
      <w:r w:rsidRPr="0011032E">
        <w:rPr>
          <w:rStyle w:val="11"/>
          <w:sz w:val="28"/>
          <w:szCs w:val="28"/>
        </w:rPr>
        <w:t>зазнача</w:t>
      </w:r>
      <w:r w:rsidRPr="0011032E">
        <w:rPr>
          <w:rStyle w:val="11"/>
          <w:sz w:val="28"/>
          <w:szCs w:val="28"/>
        </w:rPr>
        <w:softHyphen/>
        <w:t>ється, що кожна людина має право на такий життєвий рівень, включаючи їжу, одяг, житло, медичне й соціальне обслуговування, який є необхідним для підтримання здоров'я і добро</w:t>
      </w:r>
      <w:r w:rsidRPr="0011032E">
        <w:rPr>
          <w:rStyle w:val="11"/>
          <w:sz w:val="28"/>
          <w:szCs w:val="28"/>
        </w:rPr>
        <w:softHyphen/>
        <w:t>буту її самої та її сім'ї, право на забезпечення на випадок безробіття, хвороби, інвалідності, вдівства, старості чи іншого випадку втрати засобів до існування через незалежні від неї обставини</w:t>
      </w:r>
      <w:r w:rsidR="0052005F">
        <w:rPr>
          <w:rStyle w:val="11"/>
          <w:sz w:val="28"/>
          <w:szCs w:val="28"/>
        </w:rPr>
        <w:t>»</w:t>
      </w:r>
      <w:r w:rsidRPr="0011032E">
        <w:rPr>
          <w:rStyle w:val="11"/>
          <w:sz w:val="28"/>
          <w:szCs w:val="28"/>
        </w:rPr>
        <w:t xml:space="preserve"> [1].</w:t>
      </w:r>
    </w:p>
    <w:p w:rsidR="007D6D86" w:rsidRPr="0011032E" w:rsidRDefault="007D6D86" w:rsidP="002C7CCF">
      <w:pPr>
        <w:pStyle w:val="3"/>
        <w:shd w:val="clear" w:color="auto" w:fill="auto"/>
        <w:spacing w:before="0" w:line="360" w:lineRule="auto"/>
        <w:ind w:left="20" w:right="20" w:firstLine="689"/>
        <w:rPr>
          <w:rStyle w:val="11"/>
          <w:sz w:val="28"/>
          <w:szCs w:val="28"/>
        </w:rPr>
      </w:pPr>
      <w:r w:rsidRPr="0011032E">
        <w:rPr>
          <w:rStyle w:val="11"/>
          <w:sz w:val="28"/>
          <w:szCs w:val="28"/>
        </w:rPr>
        <w:t>Україна гарантує своїм громадянам та</w:t>
      </w:r>
      <w:r w:rsidRPr="0011032E">
        <w:rPr>
          <w:rStyle w:val="11"/>
          <w:sz w:val="28"/>
          <w:szCs w:val="28"/>
        </w:rPr>
        <w:softHyphen/>
        <w:t>ке право, що зафіксовано у статті 46 Кон</w:t>
      </w:r>
      <w:r w:rsidRPr="0011032E">
        <w:rPr>
          <w:rStyle w:val="11"/>
          <w:sz w:val="28"/>
          <w:szCs w:val="28"/>
        </w:rPr>
        <w:softHyphen/>
        <w:t>ституції України [2]. За роки незалежності в Україні створено потужну систему соціаль</w:t>
      </w:r>
      <w:r w:rsidRPr="0011032E">
        <w:rPr>
          <w:rStyle w:val="11"/>
          <w:sz w:val="28"/>
          <w:szCs w:val="28"/>
        </w:rPr>
        <w:softHyphen/>
        <w:t>ного захисту населення, в основі якої ле</w:t>
      </w:r>
      <w:r w:rsidRPr="0011032E">
        <w:rPr>
          <w:rStyle w:val="11"/>
          <w:sz w:val="28"/>
          <w:szCs w:val="28"/>
        </w:rPr>
        <w:softHyphen/>
        <w:t>жить система державних соціальних гаран</w:t>
      </w:r>
      <w:r w:rsidRPr="0011032E">
        <w:rPr>
          <w:rStyle w:val="11"/>
          <w:sz w:val="28"/>
          <w:szCs w:val="28"/>
        </w:rPr>
        <w:softHyphen/>
        <w:t>тій. Проте рівень бідності в країні залиша</w:t>
      </w:r>
      <w:r w:rsidRPr="0011032E">
        <w:rPr>
          <w:rStyle w:val="11"/>
          <w:sz w:val="28"/>
          <w:szCs w:val="28"/>
        </w:rPr>
        <w:softHyphen/>
        <w:t>ється високим. Програми соціальної під</w:t>
      </w:r>
      <w:r w:rsidRPr="0011032E">
        <w:rPr>
          <w:rStyle w:val="11"/>
          <w:sz w:val="28"/>
          <w:szCs w:val="28"/>
        </w:rPr>
        <w:softHyphen/>
        <w:t>тримки малозабезпечених і вразливих кате</w:t>
      </w:r>
      <w:r w:rsidRPr="0011032E">
        <w:rPr>
          <w:rStyle w:val="11"/>
          <w:sz w:val="28"/>
          <w:szCs w:val="28"/>
        </w:rPr>
        <w:softHyphen/>
        <w:t xml:space="preserve">горій населення не вирішують проблеми. </w:t>
      </w:r>
    </w:p>
    <w:p w:rsidR="008D499D" w:rsidRPr="0011032E" w:rsidRDefault="008D499D" w:rsidP="00875213">
      <w:pPr>
        <w:spacing w:line="360" w:lineRule="auto"/>
        <w:ind w:left="0" w:right="1" w:firstLine="709"/>
        <w:rPr>
          <w:szCs w:val="28"/>
          <w:lang w:val="uk-UA"/>
        </w:rPr>
      </w:pPr>
      <w:r w:rsidRPr="0011032E">
        <w:rPr>
          <w:rStyle w:val="140"/>
          <w:rFonts w:ascii="Times New Roman" w:hAnsi="Times New Roman" w:cs="Times New Roman"/>
          <w:sz w:val="28"/>
          <w:szCs w:val="28"/>
        </w:rPr>
        <w:t>Згідно із Законом України Про державні соціальні стандарти та державні соціальні гарантії, який набрав чинності з 07.11.2000, «державні соціальні стандарти - встановлені законами, іншими норма</w:t>
      </w:r>
      <w:r w:rsidRPr="0011032E">
        <w:rPr>
          <w:rStyle w:val="140"/>
          <w:rFonts w:ascii="Times New Roman" w:hAnsi="Times New Roman" w:cs="Times New Roman"/>
          <w:sz w:val="28"/>
          <w:szCs w:val="28"/>
        </w:rPr>
        <w:softHyphen/>
        <w:t>тивно-правовими актами соціальні норми і норма</w:t>
      </w:r>
      <w:r w:rsidRPr="0011032E">
        <w:rPr>
          <w:rStyle w:val="140"/>
          <w:rFonts w:ascii="Times New Roman" w:hAnsi="Times New Roman" w:cs="Times New Roman"/>
          <w:sz w:val="28"/>
          <w:szCs w:val="28"/>
        </w:rPr>
        <w:softHyphen/>
        <w:t>тиви або їх комплекс, на базі яких визначаються рівні основних державних соціальних гарантій; державні соціальні гарантії - встановлені зако</w:t>
      </w:r>
      <w:r w:rsidRPr="0011032E">
        <w:rPr>
          <w:rStyle w:val="140"/>
          <w:rFonts w:ascii="Times New Roman" w:hAnsi="Times New Roman" w:cs="Times New Roman"/>
          <w:sz w:val="28"/>
          <w:szCs w:val="28"/>
        </w:rPr>
        <w:softHyphen/>
        <w:t>нами мінімальні розміри оплати праці, доходів громадян, пенсійного забезпечення, соціальної допомоги, розміри інших видів соціальних виплат, встановлені законами та іншими нормативно-пра</w:t>
      </w:r>
      <w:r w:rsidRPr="0011032E">
        <w:rPr>
          <w:rStyle w:val="140"/>
          <w:rFonts w:ascii="Times New Roman" w:hAnsi="Times New Roman" w:cs="Times New Roman"/>
          <w:sz w:val="28"/>
          <w:szCs w:val="28"/>
        </w:rPr>
        <w:softHyphen/>
        <w:t>вовими актами, які забезпечують рівень життя не нижчий від прожиткового мінімуму» [1-3].</w:t>
      </w:r>
    </w:p>
    <w:p w:rsidR="007D6D86" w:rsidRPr="0011032E" w:rsidRDefault="007D6D86" w:rsidP="002C7CCF">
      <w:pPr>
        <w:pStyle w:val="3"/>
        <w:shd w:val="clear" w:color="auto" w:fill="auto"/>
        <w:spacing w:before="0" w:line="360" w:lineRule="auto"/>
        <w:ind w:left="20" w:right="20" w:firstLine="689"/>
        <w:rPr>
          <w:sz w:val="28"/>
          <w:szCs w:val="28"/>
          <w:lang w:val="uk-UA"/>
        </w:rPr>
      </w:pPr>
      <w:r w:rsidRPr="0011032E">
        <w:rPr>
          <w:rStyle w:val="0pt"/>
          <w:sz w:val="28"/>
          <w:szCs w:val="28"/>
        </w:rPr>
        <w:t xml:space="preserve"> </w:t>
      </w:r>
      <w:r w:rsidRPr="0011032E">
        <w:rPr>
          <w:rStyle w:val="11"/>
          <w:sz w:val="28"/>
          <w:szCs w:val="28"/>
        </w:rPr>
        <w:t>Під соціальними гарантіями в еко</w:t>
      </w:r>
      <w:r w:rsidRPr="0011032E">
        <w:rPr>
          <w:rStyle w:val="11"/>
          <w:sz w:val="28"/>
          <w:szCs w:val="28"/>
        </w:rPr>
        <w:softHyphen/>
        <w:t>номічній літературі розуміють матеріальні та юридичні зобов’язання держави щодо ре</w:t>
      </w:r>
      <w:r w:rsidRPr="0011032E">
        <w:rPr>
          <w:rStyle w:val="11"/>
          <w:sz w:val="28"/>
          <w:szCs w:val="28"/>
        </w:rPr>
        <w:softHyphen/>
        <w:t>алізації соціально-</w:t>
      </w:r>
      <w:r w:rsidRPr="0011032E">
        <w:rPr>
          <w:rStyle w:val="11"/>
          <w:sz w:val="28"/>
          <w:szCs w:val="28"/>
        </w:rPr>
        <w:lastRenderedPageBreak/>
        <w:t>економічних і політичних прав членів суспільства. Усі во</w:t>
      </w:r>
      <w:r w:rsidRPr="0011032E">
        <w:rPr>
          <w:rStyle w:val="11"/>
          <w:sz w:val="28"/>
          <w:szCs w:val="28"/>
        </w:rPr>
        <w:softHyphen/>
        <w:t>ни не є простими абстракціями, а матеріалі</w:t>
      </w:r>
      <w:r w:rsidRPr="0011032E">
        <w:rPr>
          <w:rStyle w:val="11"/>
          <w:sz w:val="28"/>
          <w:szCs w:val="28"/>
        </w:rPr>
        <w:softHyphen/>
        <w:t>зуються в певних благах і послугах. Згідно Закону України «Про державні соціальні стандарти та державні соціальні гарантії», державні соціальні гарантії - це «встановле</w:t>
      </w:r>
      <w:r w:rsidRPr="0011032E">
        <w:rPr>
          <w:rStyle w:val="11"/>
          <w:sz w:val="28"/>
          <w:szCs w:val="28"/>
        </w:rPr>
        <w:softHyphen/>
        <w:t>ні законами мінімальні розміри оплати пра</w:t>
      </w:r>
      <w:r w:rsidRPr="0011032E">
        <w:rPr>
          <w:rStyle w:val="11"/>
          <w:sz w:val="28"/>
          <w:szCs w:val="28"/>
        </w:rPr>
        <w:softHyphen/>
        <w:t>ці, доходів громадян, пенсійного забезпе</w:t>
      </w:r>
      <w:r w:rsidRPr="0011032E">
        <w:rPr>
          <w:rStyle w:val="11"/>
          <w:sz w:val="28"/>
          <w:szCs w:val="28"/>
        </w:rPr>
        <w:softHyphen/>
        <w:t>чення, соціальної допомоги, розміри інших видів соціальних виплат, встановлені зако</w:t>
      </w:r>
      <w:r w:rsidRPr="0011032E">
        <w:rPr>
          <w:rStyle w:val="11"/>
          <w:sz w:val="28"/>
          <w:szCs w:val="28"/>
        </w:rPr>
        <w:softHyphen/>
        <w:t>нами та іншими нормативно-правовими ак</w:t>
      </w:r>
      <w:r w:rsidRPr="0011032E">
        <w:rPr>
          <w:rStyle w:val="11"/>
          <w:sz w:val="28"/>
          <w:szCs w:val="28"/>
        </w:rPr>
        <w:softHyphen/>
        <w:t>тами, які забезпечують рівень життя не нижчий від прожиткового мінімуму» [14]. Часто соціальні гарантії називають «соці</w:t>
      </w:r>
      <w:r w:rsidRPr="0011032E">
        <w:rPr>
          <w:rStyle w:val="11"/>
          <w:sz w:val="28"/>
          <w:szCs w:val="28"/>
        </w:rPr>
        <w:softHyphen/>
        <w:t>ально-економічними» та розглядають як ме</w:t>
      </w:r>
      <w:r w:rsidRPr="0011032E">
        <w:rPr>
          <w:rStyle w:val="11"/>
          <w:sz w:val="28"/>
          <w:szCs w:val="28"/>
        </w:rPr>
        <w:softHyphen/>
        <w:t>тод сус</w:t>
      </w:r>
      <w:r w:rsidRPr="0011032E">
        <w:rPr>
          <w:rStyle w:val="11"/>
          <w:sz w:val="28"/>
          <w:szCs w:val="28"/>
        </w:rPr>
        <w:softHyphen/>
        <w:t>пільно визнаних норм і нормативів (соціаль</w:t>
      </w:r>
      <w:r w:rsidRPr="0011032E">
        <w:rPr>
          <w:rStyle w:val="11"/>
          <w:sz w:val="28"/>
          <w:szCs w:val="28"/>
        </w:rPr>
        <w:softHyphen/>
        <w:t>них стандартів), які є. механізмом практич</w:t>
      </w:r>
      <w:r w:rsidRPr="0011032E">
        <w:rPr>
          <w:rStyle w:val="11"/>
          <w:sz w:val="28"/>
          <w:szCs w:val="28"/>
        </w:rPr>
        <w:softHyphen/>
        <w:t>ної реалізації соціальних гарантій. Нормати</w:t>
      </w:r>
      <w:r w:rsidRPr="0011032E">
        <w:rPr>
          <w:rStyle w:val="11"/>
          <w:sz w:val="28"/>
          <w:szCs w:val="28"/>
        </w:rPr>
        <w:softHyphen/>
        <w:t>ви є критеріями мінімального, але необхід</w:t>
      </w:r>
      <w:r w:rsidRPr="0011032E">
        <w:rPr>
          <w:rStyle w:val="11"/>
          <w:sz w:val="28"/>
          <w:szCs w:val="28"/>
        </w:rPr>
        <w:softHyphen/>
        <w:t>ного для життєдіяльності розподілу ресурсів споживання, соціальними гарантіями в об</w:t>
      </w:r>
      <w:r w:rsidRPr="0011032E">
        <w:rPr>
          <w:rStyle w:val="11"/>
          <w:sz w:val="28"/>
          <w:szCs w:val="28"/>
        </w:rPr>
        <w:softHyphen/>
        <w:t>ласті доходів та цін. Вони можуть застосо</w:t>
      </w:r>
      <w:r w:rsidRPr="0011032E">
        <w:rPr>
          <w:rStyle w:val="11"/>
          <w:sz w:val="28"/>
          <w:szCs w:val="28"/>
        </w:rPr>
        <w:softHyphen/>
        <w:t>вуватися в якості бази для обґрунтування заходів щодо підвищення рівня життя і його вирівнювання</w:t>
      </w:r>
      <w:r w:rsidR="0052005F">
        <w:rPr>
          <w:rStyle w:val="11"/>
          <w:sz w:val="28"/>
          <w:szCs w:val="28"/>
        </w:rPr>
        <w:t>.</w:t>
      </w:r>
    </w:p>
    <w:p w:rsidR="009514D3" w:rsidRPr="0011032E" w:rsidRDefault="0052005F" w:rsidP="002C7CCF">
      <w:pPr>
        <w:spacing w:after="0" w:line="360" w:lineRule="auto"/>
        <w:ind w:left="20" w:right="20" w:firstLine="689"/>
        <w:rPr>
          <w:color w:val="auto"/>
          <w:szCs w:val="28"/>
          <w:lang w:val="uk-UA" w:eastAsia="uk-UA"/>
        </w:rPr>
      </w:pPr>
      <w:r>
        <w:rPr>
          <w:color w:val="auto"/>
          <w:szCs w:val="28"/>
          <w:lang w:val="uk-UA" w:eastAsia="uk-UA"/>
        </w:rPr>
        <w:t>Для наочності</w:t>
      </w:r>
      <w:r w:rsidR="009514D3" w:rsidRPr="0011032E">
        <w:rPr>
          <w:color w:val="auto"/>
          <w:szCs w:val="28"/>
          <w:lang w:val="uk-UA" w:eastAsia="uk-UA"/>
        </w:rPr>
        <w:t xml:space="preserve"> </w:t>
      </w:r>
      <w:r>
        <w:rPr>
          <w:color w:val="auto"/>
          <w:szCs w:val="28"/>
          <w:lang w:val="uk-UA" w:eastAsia="uk-UA"/>
        </w:rPr>
        <w:t>о шляхах</w:t>
      </w:r>
      <w:r w:rsidR="009514D3" w:rsidRPr="0011032E">
        <w:rPr>
          <w:color w:val="auto"/>
          <w:szCs w:val="28"/>
          <w:lang w:val="uk-UA" w:eastAsia="uk-UA"/>
        </w:rPr>
        <w:t xml:space="preserve"> забезпечення соці</w:t>
      </w:r>
      <w:r w:rsidR="009514D3" w:rsidRPr="0011032E">
        <w:rPr>
          <w:color w:val="auto"/>
          <w:szCs w:val="28"/>
          <w:lang w:val="uk-UA" w:eastAsia="uk-UA"/>
        </w:rPr>
        <w:softHyphen/>
        <w:t xml:space="preserve">альної та фінансової стабільності </w:t>
      </w:r>
      <w:r>
        <w:rPr>
          <w:color w:val="auto"/>
          <w:szCs w:val="28"/>
          <w:lang w:val="uk-UA" w:eastAsia="uk-UA"/>
        </w:rPr>
        <w:t xml:space="preserve">української </w:t>
      </w:r>
      <w:r w:rsidR="009514D3" w:rsidRPr="0011032E">
        <w:rPr>
          <w:color w:val="auto"/>
          <w:szCs w:val="28"/>
          <w:lang w:val="uk-UA" w:eastAsia="uk-UA"/>
        </w:rPr>
        <w:t>держави за допомогою со</w:t>
      </w:r>
      <w:r w:rsidR="009514D3" w:rsidRPr="0011032E">
        <w:rPr>
          <w:color w:val="auto"/>
          <w:szCs w:val="28"/>
          <w:lang w:val="uk-UA" w:eastAsia="uk-UA"/>
        </w:rPr>
        <w:softHyphen/>
        <w:t xml:space="preserve">ціальних гарантій </w:t>
      </w:r>
      <w:r>
        <w:rPr>
          <w:color w:val="auto"/>
          <w:szCs w:val="28"/>
          <w:lang w:val="uk-UA" w:eastAsia="uk-UA"/>
        </w:rPr>
        <w:t>подивемось</w:t>
      </w:r>
      <w:r w:rsidR="009514D3" w:rsidRPr="0011032E">
        <w:rPr>
          <w:color w:val="auto"/>
          <w:szCs w:val="28"/>
          <w:lang w:val="uk-UA" w:eastAsia="uk-UA"/>
        </w:rPr>
        <w:t xml:space="preserve"> сутність останніх. У </w:t>
      </w:r>
      <w:r>
        <w:rPr>
          <w:color w:val="auto"/>
          <w:szCs w:val="28"/>
          <w:lang w:val="uk-UA" w:eastAsia="uk-UA"/>
        </w:rPr>
        <w:t>Українських</w:t>
      </w:r>
      <w:r w:rsidR="009514D3" w:rsidRPr="0011032E">
        <w:rPr>
          <w:color w:val="auto"/>
          <w:szCs w:val="28"/>
          <w:lang w:val="uk-UA" w:eastAsia="uk-UA"/>
        </w:rPr>
        <w:t xml:space="preserve"> наукових джерелах сформувалося </w:t>
      </w:r>
      <w:r>
        <w:rPr>
          <w:color w:val="auto"/>
          <w:szCs w:val="28"/>
          <w:lang w:val="uk-UA" w:eastAsia="uk-UA"/>
        </w:rPr>
        <w:t xml:space="preserve">поняття </w:t>
      </w:r>
      <w:r w:rsidR="009514D3" w:rsidRPr="0011032E">
        <w:rPr>
          <w:color w:val="auto"/>
          <w:szCs w:val="28"/>
          <w:lang w:val="uk-UA" w:eastAsia="uk-UA"/>
        </w:rPr>
        <w:t xml:space="preserve"> щодо розуміння змісту соціальних гарантій (табл. 1</w:t>
      </w:r>
      <w:r w:rsidR="007D6D86" w:rsidRPr="0011032E">
        <w:rPr>
          <w:color w:val="auto"/>
          <w:szCs w:val="28"/>
          <w:lang w:val="uk-UA" w:eastAsia="uk-UA"/>
        </w:rPr>
        <w:t>.1</w:t>
      </w:r>
      <w:r w:rsidR="009514D3" w:rsidRPr="0011032E">
        <w:rPr>
          <w:color w:val="auto"/>
          <w:szCs w:val="28"/>
          <w:lang w:val="uk-UA" w:eastAsia="uk-UA"/>
        </w:rPr>
        <w:t xml:space="preserve">). </w:t>
      </w:r>
      <w:r>
        <w:rPr>
          <w:color w:val="auto"/>
          <w:szCs w:val="28"/>
          <w:lang w:val="uk-UA" w:eastAsia="uk-UA"/>
        </w:rPr>
        <w:t xml:space="preserve">Підсумовуючи </w:t>
      </w:r>
      <w:r w:rsidR="009514D3" w:rsidRPr="0011032E">
        <w:rPr>
          <w:color w:val="auto"/>
          <w:szCs w:val="28"/>
          <w:lang w:val="uk-UA" w:eastAsia="uk-UA"/>
        </w:rPr>
        <w:t xml:space="preserve"> виділ</w:t>
      </w:r>
      <w:r>
        <w:rPr>
          <w:color w:val="auto"/>
          <w:szCs w:val="28"/>
          <w:lang w:val="uk-UA" w:eastAsia="uk-UA"/>
        </w:rPr>
        <w:t>яємо</w:t>
      </w:r>
      <w:r w:rsidR="009514D3" w:rsidRPr="0011032E">
        <w:rPr>
          <w:color w:val="auto"/>
          <w:szCs w:val="28"/>
          <w:lang w:val="uk-UA" w:eastAsia="uk-UA"/>
        </w:rPr>
        <w:t xml:space="preserve"> два основні підходи до </w:t>
      </w:r>
      <w:r>
        <w:rPr>
          <w:color w:val="auto"/>
          <w:szCs w:val="28"/>
          <w:lang w:val="uk-UA" w:eastAsia="uk-UA"/>
        </w:rPr>
        <w:t>виокремлення</w:t>
      </w:r>
      <w:r w:rsidR="009514D3" w:rsidRPr="0011032E">
        <w:rPr>
          <w:color w:val="auto"/>
          <w:szCs w:val="28"/>
          <w:lang w:val="uk-UA" w:eastAsia="uk-UA"/>
        </w:rPr>
        <w:t xml:space="preserve"> соціаль</w:t>
      </w:r>
      <w:r w:rsidR="009514D3" w:rsidRPr="0011032E">
        <w:rPr>
          <w:color w:val="auto"/>
          <w:szCs w:val="28"/>
          <w:lang w:val="uk-UA" w:eastAsia="uk-UA"/>
        </w:rPr>
        <w:softHyphen/>
        <w:t xml:space="preserve">них гарантій: за першим - метод забезпечення </w:t>
      </w:r>
      <w:r>
        <w:rPr>
          <w:color w:val="auto"/>
          <w:szCs w:val="28"/>
          <w:lang w:val="uk-UA" w:eastAsia="uk-UA"/>
        </w:rPr>
        <w:t>впровадження</w:t>
      </w:r>
      <w:r w:rsidR="009514D3" w:rsidRPr="0011032E">
        <w:rPr>
          <w:color w:val="auto"/>
          <w:szCs w:val="28"/>
          <w:lang w:val="uk-UA" w:eastAsia="uk-UA"/>
        </w:rPr>
        <w:t xml:space="preserve"> </w:t>
      </w:r>
      <w:r w:rsidR="002C7CCF" w:rsidRPr="0011032E">
        <w:rPr>
          <w:color w:val="auto"/>
          <w:szCs w:val="28"/>
          <w:lang w:val="uk-UA" w:eastAsia="uk-UA"/>
        </w:rPr>
        <w:t xml:space="preserve"> </w:t>
      </w:r>
      <w:r w:rsidR="009514D3" w:rsidRPr="0011032E">
        <w:rPr>
          <w:color w:val="auto"/>
          <w:szCs w:val="28"/>
          <w:lang w:val="uk-UA" w:eastAsia="uk-UA"/>
        </w:rPr>
        <w:t xml:space="preserve">конституційних прав </w:t>
      </w:r>
      <w:r>
        <w:rPr>
          <w:color w:val="auto"/>
          <w:szCs w:val="28"/>
          <w:lang w:val="uk-UA" w:eastAsia="uk-UA"/>
        </w:rPr>
        <w:t>населеня</w:t>
      </w:r>
      <w:r w:rsidR="009514D3" w:rsidRPr="0011032E">
        <w:rPr>
          <w:color w:val="auto"/>
          <w:szCs w:val="28"/>
          <w:lang w:val="uk-UA" w:eastAsia="uk-UA"/>
        </w:rPr>
        <w:t xml:space="preserve">, а за другим - </w:t>
      </w:r>
      <w:r w:rsidR="00167DBB">
        <w:rPr>
          <w:color w:val="auto"/>
          <w:szCs w:val="28"/>
          <w:lang w:val="uk-UA" w:eastAsia="uk-UA"/>
        </w:rPr>
        <w:t>опис</w:t>
      </w:r>
      <w:r w:rsidR="009514D3" w:rsidRPr="0011032E">
        <w:rPr>
          <w:color w:val="auto"/>
          <w:szCs w:val="28"/>
          <w:lang w:val="uk-UA" w:eastAsia="uk-UA"/>
        </w:rPr>
        <w:t xml:space="preserve"> </w:t>
      </w:r>
      <w:r w:rsidR="00167DBB">
        <w:rPr>
          <w:color w:val="auto"/>
          <w:szCs w:val="28"/>
          <w:lang w:val="uk-UA" w:eastAsia="uk-UA"/>
        </w:rPr>
        <w:t>та</w:t>
      </w:r>
      <w:r w:rsidR="009514D3" w:rsidRPr="0011032E">
        <w:rPr>
          <w:color w:val="auto"/>
          <w:szCs w:val="28"/>
          <w:lang w:val="uk-UA" w:eastAsia="uk-UA"/>
        </w:rPr>
        <w:t xml:space="preserve"> розуміння їх через </w:t>
      </w:r>
      <w:r w:rsidR="00167DBB">
        <w:rPr>
          <w:color w:val="auto"/>
          <w:szCs w:val="28"/>
          <w:lang w:val="uk-UA" w:eastAsia="uk-UA"/>
        </w:rPr>
        <w:t>ступені</w:t>
      </w:r>
      <w:r w:rsidR="009514D3" w:rsidRPr="0011032E">
        <w:rPr>
          <w:color w:val="auto"/>
          <w:szCs w:val="28"/>
          <w:lang w:val="uk-UA" w:eastAsia="uk-UA"/>
        </w:rPr>
        <w:t xml:space="preserve"> функці</w:t>
      </w:r>
      <w:r w:rsidR="00167DBB">
        <w:rPr>
          <w:color w:val="auto"/>
          <w:szCs w:val="28"/>
          <w:lang w:val="uk-UA" w:eastAsia="uk-UA"/>
        </w:rPr>
        <w:t>ї</w:t>
      </w:r>
      <w:r w:rsidR="009514D3" w:rsidRPr="0011032E">
        <w:rPr>
          <w:color w:val="auto"/>
          <w:szCs w:val="28"/>
          <w:lang w:val="uk-UA" w:eastAsia="uk-UA"/>
        </w:rPr>
        <w:t xml:space="preserve"> (мінімальні розміри).</w:t>
      </w:r>
    </w:p>
    <w:p w:rsidR="00875213" w:rsidRPr="0011032E" w:rsidRDefault="00875213" w:rsidP="002C7CCF">
      <w:pPr>
        <w:spacing w:after="0" w:line="360" w:lineRule="auto"/>
        <w:ind w:left="20" w:right="20" w:firstLine="689"/>
        <w:jc w:val="right"/>
        <w:rPr>
          <w:color w:val="auto"/>
          <w:szCs w:val="28"/>
          <w:lang w:val="uk-UA" w:eastAsia="uk-UA"/>
        </w:rPr>
      </w:pPr>
    </w:p>
    <w:p w:rsidR="00875213" w:rsidRPr="0011032E" w:rsidRDefault="00875213" w:rsidP="002C7CCF">
      <w:pPr>
        <w:spacing w:after="0" w:line="360" w:lineRule="auto"/>
        <w:ind w:left="20" w:right="20" w:firstLine="689"/>
        <w:jc w:val="right"/>
        <w:rPr>
          <w:color w:val="auto"/>
          <w:szCs w:val="28"/>
          <w:lang w:val="uk-UA" w:eastAsia="uk-UA"/>
        </w:rPr>
      </w:pPr>
    </w:p>
    <w:p w:rsidR="00875213" w:rsidRDefault="00875213" w:rsidP="002C7CCF">
      <w:pPr>
        <w:spacing w:after="0" w:line="360" w:lineRule="auto"/>
        <w:ind w:left="20" w:right="20" w:firstLine="689"/>
        <w:jc w:val="right"/>
        <w:rPr>
          <w:color w:val="auto"/>
          <w:szCs w:val="28"/>
          <w:lang w:val="uk-UA" w:eastAsia="uk-UA"/>
        </w:rPr>
      </w:pPr>
    </w:p>
    <w:p w:rsidR="00610782" w:rsidRDefault="00610782" w:rsidP="002C7CCF">
      <w:pPr>
        <w:spacing w:after="0" w:line="360" w:lineRule="auto"/>
        <w:ind w:left="20" w:right="20" w:firstLine="689"/>
        <w:jc w:val="right"/>
        <w:rPr>
          <w:color w:val="auto"/>
          <w:szCs w:val="28"/>
          <w:lang w:val="uk-UA" w:eastAsia="uk-UA"/>
        </w:rPr>
      </w:pPr>
    </w:p>
    <w:p w:rsidR="00610782" w:rsidRDefault="00610782" w:rsidP="002C7CCF">
      <w:pPr>
        <w:spacing w:after="0" w:line="360" w:lineRule="auto"/>
        <w:ind w:left="20" w:right="20" w:firstLine="689"/>
        <w:jc w:val="right"/>
        <w:rPr>
          <w:color w:val="auto"/>
          <w:szCs w:val="28"/>
          <w:lang w:val="uk-UA" w:eastAsia="uk-UA"/>
        </w:rPr>
      </w:pPr>
    </w:p>
    <w:p w:rsidR="00610782" w:rsidRDefault="00610782" w:rsidP="002C7CCF">
      <w:pPr>
        <w:spacing w:after="0" w:line="360" w:lineRule="auto"/>
        <w:ind w:left="20" w:right="20" w:firstLine="689"/>
        <w:jc w:val="right"/>
        <w:rPr>
          <w:color w:val="auto"/>
          <w:szCs w:val="28"/>
          <w:lang w:val="uk-UA" w:eastAsia="uk-UA"/>
        </w:rPr>
      </w:pPr>
    </w:p>
    <w:p w:rsidR="00610782" w:rsidRPr="0011032E" w:rsidRDefault="00610782" w:rsidP="002C7CCF">
      <w:pPr>
        <w:spacing w:after="0" w:line="360" w:lineRule="auto"/>
        <w:ind w:left="20" w:right="20" w:firstLine="689"/>
        <w:jc w:val="right"/>
        <w:rPr>
          <w:color w:val="auto"/>
          <w:szCs w:val="28"/>
          <w:lang w:val="uk-UA" w:eastAsia="uk-UA"/>
        </w:rPr>
      </w:pPr>
    </w:p>
    <w:p w:rsidR="00875213" w:rsidRPr="0011032E" w:rsidRDefault="00875213" w:rsidP="002C7CCF">
      <w:pPr>
        <w:spacing w:after="0" w:line="360" w:lineRule="auto"/>
        <w:ind w:left="20" w:right="20" w:firstLine="689"/>
        <w:jc w:val="right"/>
        <w:rPr>
          <w:color w:val="auto"/>
          <w:szCs w:val="28"/>
          <w:lang w:val="uk-UA" w:eastAsia="uk-UA"/>
        </w:rPr>
      </w:pPr>
    </w:p>
    <w:p w:rsidR="002C7CCF" w:rsidRPr="0011032E" w:rsidRDefault="002C7CCF" w:rsidP="002C7CCF">
      <w:pPr>
        <w:spacing w:after="0" w:line="360" w:lineRule="auto"/>
        <w:ind w:left="20" w:right="20" w:firstLine="689"/>
        <w:jc w:val="right"/>
        <w:rPr>
          <w:color w:val="auto"/>
          <w:szCs w:val="28"/>
          <w:lang w:val="uk-UA" w:eastAsia="ru-RU"/>
        </w:rPr>
      </w:pPr>
      <w:r w:rsidRPr="0011032E">
        <w:rPr>
          <w:color w:val="auto"/>
          <w:szCs w:val="28"/>
          <w:lang w:val="uk-UA" w:eastAsia="uk-UA"/>
        </w:rPr>
        <w:lastRenderedPageBreak/>
        <w:t>Таблиця 1.1</w:t>
      </w:r>
    </w:p>
    <w:p w:rsidR="002C7CCF" w:rsidRPr="0011032E" w:rsidRDefault="002C7CCF" w:rsidP="002C7CCF">
      <w:pPr>
        <w:spacing w:after="0" w:line="170" w:lineRule="exact"/>
        <w:ind w:left="0" w:firstLine="0"/>
        <w:jc w:val="center"/>
        <w:rPr>
          <w:b/>
          <w:bCs/>
          <w:color w:val="auto"/>
          <w:szCs w:val="28"/>
          <w:lang w:val="uk-UA" w:eastAsia="uk-UA"/>
        </w:rPr>
      </w:pPr>
    </w:p>
    <w:p w:rsidR="002C7CCF" w:rsidRPr="0011032E" w:rsidRDefault="002C7CCF" w:rsidP="002C7CCF">
      <w:pPr>
        <w:spacing w:after="0" w:line="170" w:lineRule="exact"/>
        <w:ind w:left="0" w:firstLine="0"/>
        <w:jc w:val="center"/>
        <w:rPr>
          <w:b/>
          <w:bCs/>
          <w:color w:val="auto"/>
          <w:szCs w:val="28"/>
          <w:lang w:val="uk-UA" w:eastAsia="uk-UA"/>
        </w:rPr>
      </w:pPr>
      <w:r w:rsidRPr="0011032E">
        <w:rPr>
          <w:b/>
          <w:bCs/>
          <w:color w:val="auto"/>
          <w:szCs w:val="28"/>
          <w:lang w:val="uk-UA" w:eastAsia="uk-UA"/>
        </w:rPr>
        <w:t xml:space="preserve"> </w:t>
      </w:r>
      <w:r w:rsidR="00AD70B4" w:rsidRPr="0011032E">
        <w:rPr>
          <w:b/>
          <w:bCs/>
          <w:color w:val="auto"/>
          <w:szCs w:val="28"/>
          <w:lang w:val="uk-UA" w:eastAsia="uk-UA"/>
        </w:rPr>
        <w:t>п</w:t>
      </w:r>
      <w:r w:rsidRPr="0011032E">
        <w:rPr>
          <w:b/>
          <w:bCs/>
          <w:color w:val="auto"/>
          <w:szCs w:val="28"/>
          <w:lang w:val="uk-UA" w:eastAsia="uk-UA"/>
        </w:rPr>
        <w:t>ідходи до визначення сутності поняття «соціальні гарантії»</w:t>
      </w:r>
    </w:p>
    <w:p w:rsidR="002C7CCF" w:rsidRPr="0011032E" w:rsidRDefault="002C7CCF" w:rsidP="002C7CCF">
      <w:pPr>
        <w:spacing w:after="0" w:line="170" w:lineRule="exact"/>
        <w:ind w:left="0" w:firstLine="0"/>
        <w:jc w:val="center"/>
        <w:rPr>
          <w:b/>
          <w:bCs/>
          <w:color w:val="auto"/>
          <w:szCs w:val="28"/>
          <w:lang w:val="uk-UA" w:eastAsia="ru-RU"/>
        </w:rPr>
      </w:pPr>
    </w:p>
    <w:tbl>
      <w:tblPr>
        <w:tblW w:w="10343" w:type="dxa"/>
        <w:jc w:val="center"/>
        <w:tblLayout w:type="fixed"/>
        <w:tblCellMar>
          <w:left w:w="0" w:type="dxa"/>
          <w:right w:w="0" w:type="dxa"/>
        </w:tblCellMar>
        <w:tblLook w:val="0000" w:firstRow="0" w:lastRow="0" w:firstColumn="0" w:lastColumn="0" w:noHBand="0" w:noVBand="0"/>
      </w:tblPr>
      <w:tblGrid>
        <w:gridCol w:w="2019"/>
        <w:gridCol w:w="8324"/>
      </w:tblGrid>
      <w:tr w:rsidR="002C7CCF" w:rsidRPr="0011032E" w:rsidTr="00610782">
        <w:trPr>
          <w:trHeight w:val="740"/>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240" w:lineRule="auto"/>
              <w:ind w:left="80" w:firstLine="0"/>
              <w:jc w:val="left"/>
              <w:rPr>
                <w:b/>
                <w:bCs/>
                <w:color w:val="auto"/>
                <w:sz w:val="24"/>
                <w:szCs w:val="24"/>
                <w:lang w:val="uk-UA" w:eastAsia="ru-RU"/>
              </w:rPr>
            </w:pPr>
            <w:r w:rsidRPr="0011032E">
              <w:rPr>
                <w:b/>
                <w:bCs/>
                <w:color w:val="auto"/>
                <w:sz w:val="24"/>
                <w:szCs w:val="24"/>
                <w:lang w:val="uk-UA" w:eastAsia="uk-UA"/>
              </w:rPr>
              <w:t>ПІБ автора (авторів)</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240" w:lineRule="auto"/>
              <w:ind w:left="3300" w:firstLine="0"/>
              <w:jc w:val="left"/>
              <w:rPr>
                <w:b/>
                <w:bCs/>
                <w:color w:val="auto"/>
                <w:sz w:val="24"/>
                <w:szCs w:val="24"/>
                <w:lang w:val="uk-UA" w:eastAsia="ru-RU"/>
              </w:rPr>
            </w:pPr>
            <w:r w:rsidRPr="0011032E">
              <w:rPr>
                <w:b/>
                <w:bCs/>
                <w:color w:val="auto"/>
                <w:sz w:val="24"/>
                <w:szCs w:val="24"/>
                <w:lang w:val="uk-UA" w:eastAsia="uk-UA"/>
              </w:rPr>
              <w:t>Сутність поняття</w:t>
            </w:r>
          </w:p>
        </w:tc>
      </w:tr>
      <w:tr w:rsidR="002C7CCF" w:rsidRPr="0011032E" w:rsidTr="00610782">
        <w:trPr>
          <w:trHeight w:val="853"/>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197" w:lineRule="exact"/>
              <w:ind w:left="80" w:firstLine="0"/>
              <w:jc w:val="left"/>
              <w:rPr>
                <w:color w:val="auto"/>
                <w:sz w:val="24"/>
                <w:szCs w:val="24"/>
                <w:lang w:val="uk-UA" w:eastAsia="ru-RU"/>
              </w:rPr>
            </w:pPr>
            <w:r w:rsidRPr="0011032E">
              <w:rPr>
                <w:color w:val="auto"/>
                <w:sz w:val="24"/>
                <w:szCs w:val="24"/>
                <w:lang w:val="uk-UA" w:eastAsia="uk-UA"/>
              </w:rPr>
              <w:t>Закон України «Про державні соціальні стандарти та державні соціальні гарантії» [1]</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610782" w:rsidP="002C7CCF">
            <w:pPr>
              <w:spacing w:after="0" w:line="197" w:lineRule="exact"/>
              <w:ind w:left="60" w:firstLine="0"/>
              <w:jc w:val="left"/>
              <w:rPr>
                <w:color w:val="auto"/>
                <w:sz w:val="24"/>
                <w:szCs w:val="24"/>
                <w:lang w:val="uk-UA" w:eastAsia="ru-RU"/>
              </w:rPr>
            </w:pPr>
            <w:r>
              <w:rPr>
                <w:color w:val="auto"/>
                <w:sz w:val="24"/>
                <w:szCs w:val="24"/>
                <w:lang w:val="uk-UA" w:eastAsia="uk-UA"/>
              </w:rPr>
              <w:t>«</w:t>
            </w:r>
            <w:r w:rsidR="002C7CCF" w:rsidRPr="0011032E">
              <w:rPr>
                <w:color w:val="auto"/>
                <w:sz w:val="24"/>
                <w:szCs w:val="24"/>
                <w:lang w:val="uk-UA" w:eastAsia="uk-UA"/>
              </w:rPr>
              <w:t>Державні соціальні гарантії - встановлені законами мінімальні розміри оплати праці, доходів громадян, пенсійного забезпечення, соціальної допомоги, розміри інших видів соціальних виплат, встановлені законами та іншими нормативно-правовими актами, які забезпечують рівень життя, не нижчий від прожиткового мінімуму</w:t>
            </w:r>
            <w:r>
              <w:rPr>
                <w:color w:val="auto"/>
                <w:sz w:val="24"/>
                <w:szCs w:val="24"/>
                <w:lang w:val="uk-UA" w:eastAsia="uk-UA"/>
              </w:rPr>
              <w:t>»</w:t>
            </w:r>
          </w:p>
        </w:tc>
      </w:tr>
      <w:tr w:rsidR="002C7CCF" w:rsidRPr="0011032E" w:rsidTr="00610782">
        <w:trPr>
          <w:trHeight w:val="767"/>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197" w:lineRule="exact"/>
              <w:ind w:left="80" w:firstLine="0"/>
              <w:jc w:val="left"/>
              <w:rPr>
                <w:color w:val="auto"/>
                <w:sz w:val="24"/>
                <w:szCs w:val="24"/>
                <w:lang w:val="uk-UA" w:eastAsia="ru-RU"/>
              </w:rPr>
            </w:pPr>
            <w:r w:rsidRPr="0011032E">
              <w:rPr>
                <w:color w:val="auto"/>
                <w:sz w:val="24"/>
                <w:szCs w:val="24"/>
                <w:lang w:val="uk-UA" w:eastAsia="uk-UA"/>
              </w:rPr>
              <w:t>Василик О.Д. [2, с. 194]</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610782" w:rsidP="002C7CCF">
            <w:pPr>
              <w:spacing w:after="0" w:line="197" w:lineRule="exact"/>
              <w:ind w:left="60" w:firstLine="0"/>
              <w:jc w:val="left"/>
              <w:rPr>
                <w:color w:val="auto"/>
                <w:sz w:val="24"/>
                <w:szCs w:val="24"/>
                <w:lang w:val="uk-UA" w:eastAsia="ru-RU"/>
              </w:rPr>
            </w:pPr>
            <w:r>
              <w:rPr>
                <w:color w:val="auto"/>
                <w:sz w:val="24"/>
                <w:szCs w:val="24"/>
                <w:lang w:val="uk-UA" w:eastAsia="uk-UA"/>
              </w:rPr>
              <w:t>«</w:t>
            </w:r>
            <w:r w:rsidR="002C7CCF" w:rsidRPr="0011032E">
              <w:rPr>
                <w:color w:val="auto"/>
                <w:sz w:val="24"/>
                <w:szCs w:val="24"/>
                <w:lang w:val="uk-UA" w:eastAsia="uk-UA"/>
              </w:rPr>
              <w:t>Соціальні гарантії являють собою метод забезпечення з боку держави задоволення різноманітних потреб громадян на рівні соціально визнаних норм.</w:t>
            </w:r>
            <w:r>
              <w:rPr>
                <w:color w:val="auto"/>
                <w:sz w:val="24"/>
                <w:szCs w:val="24"/>
                <w:lang w:val="uk-UA" w:eastAsia="uk-UA"/>
              </w:rPr>
              <w:t>»</w:t>
            </w:r>
          </w:p>
        </w:tc>
      </w:tr>
      <w:tr w:rsidR="002C7CCF" w:rsidRPr="0011032E" w:rsidTr="00610782">
        <w:trPr>
          <w:trHeight w:val="1166"/>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197" w:lineRule="exact"/>
              <w:ind w:left="80" w:firstLine="0"/>
              <w:jc w:val="left"/>
              <w:rPr>
                <w:color w:val="auto"/>
                <w:sz w:val="24"/>
                <w:szCs w:val="24"/>
                <w:lang w:val="uk-UA" w:eastAsia="ru-RU"/>
              </w:rPr>
            </w:pPr>
            <w:r w:rsidRPr="0011032E">
              <w:rPr>
                <w:color w:val="auto"/>
                <w:sz w:val="24"/>
                <w:szCs w:val="24"/>
                <w:lang w:val="uk-UA" w:eastAsia="uk-UA"/>
              </w:rPr>
              <w:t>Горин В.П. [3, с. 6]</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610782" w:rsidP="002C7CCF">
            <w:pPr>
              <w:spacing w:after="0" w:line="197" w:lineRule="exact"/>
              <w:ind w:left="60" w:firstLine="0"/>
              <w:jc w:val="left"/>
              <w:rPr>
                <w:color w:val="auto"/>
                <w:sz w:val="24"/>
                <w:szCs w:val="24"/>
                <w:lang w:val="uk-UA" w:eastAsia="ru-RU"/>
              </w:rPr>
            </w:pPr>
            <w:r>
              <w:rPr>
                <w:color w:val="auto"/>
                <w:sz w:val="24"/>
                <w:szCs w:val="24"/>
                <w:lang w:val="uk-UA" w:eastAsia="uk-UA"/>
              </w:rPr>
              <w:t>«</w:t>
            </w:r>
            <w:r w:rsidR="002C7CCF" w:rsidRPr="0011032E">
              <w:rPr>
                <w:color w:val="auto"/>
                <w:sz w:val="24"/>
                <w:szCs w:val="24"/>
                <w:lang w:val="uk-UA" w:eastAsia="uk-UA"/>
              </w:rPr>
              <w:t>Соціальні гарантії - це об'єктивне економічне поняття, що відображає сукупність економічних та організаційно-правових відносин між державою, суб'єктами господарювання і населенням щодо задоволення соціальних потреб останніх на суспільно прийнятному та економічно можливому рівні з метою забезпечення гармонійного розвитку кожного члена суспільства</w:t>
            </w:r>
            <w:r>
              <w:rPr>
                <w:color w:val="auto"/>
                <w:sz w:val="24"/>
                <w:szCs w:val="24"/>
                <w:lang w:val="uk-UA" w:eastAsia="uk-UA"/>
              </w:rPr>
              <w:t>»</w:t>
            </w:r>
          </w:p>
        </w:tc>
      </w:tr>
      <w:tr w:rsidR="002C7CCF" w:rsidRPr="0011032E" w:rsidTr="00610782">
        <w:trPr>
          <w:trHeight w:val="721"/>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197" w:lineRule="exact"/>
              <w:ind w:left="80" w:firstLine="0"/>
              <w:jc w:val="left"/>
              <w:rPr>
                <w:color w:val="auto"/>
                <w:sz w:val="24"/>
                <w:szCs w:val="24"/>
                <w:lang w:val="uk-UA" w:eastAsia="ru-RU"/>
              </w:rPr>
            </w:pPr>
            <w:r w:rsidRPr="0011032E">
              <w:rPr>
                <w:color w:val="auto"/>
                <w:sz w:val="24"/>
                <w:szCs w:val="24"/>
                <w:lang w:val="uk-UA" w:eastAsia="uk-UA"/>
              </w:rPr>
              <w:t>Мамотюк Л.Є. [4, с. 8]</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610782" w:rsidP="002C7CCF">
            <w:pPr>
              <w:spacing w:after="0" w:line="197" w:lineRule="exact"/>
              <w:ind w:left="60" w:firstLine="0"/>
              <w:jc w:val="left"/>
              <w:rPr>
                <w:color w:val="auto"/>
                <w:sz w:val="24"/>
                <w:szCs w:val="24"/>
                <w:lang w:val="uk-UA" w:eastAsia="ru-RU"/>
              </w:rPr>
            </w:pPr>
            <w:r>
              <w:rPr>
                <w:color w:val="auto"/>
                <w:sz w:val="24"/>
                <w:szCs w:val="24"/>
                <w:lang w:val="uk-UA" w:eastAsia="uk-UA"/>
              </w:rPr>
              <w:t>«</w:t>
            </w:r>
            <w:r w:rsidR="002C7CCF" w:rsidRPr="0011032E">
              <w:rPr>
                <w:color w:val="auto"/>
                <w:sz w:val="24"/>
                <w:szCs w:val="24"/>
                <w:lang w:val="uk-UA" w:eastAsia="uk-UA"/>
              </w:rPr>
              <w:t>Соціальні гарантії незалежно від типу держави виступають як обов'язок держави по реалізації конституційних прав громадян на отримання найважливіших соціальних благ і послуг</w:t>
            </w:r>
            <w:r>
              <w:rPr>
                <w:color w:val="auto"/>
                <w:sz w:val="24"/>
                <w:szCs w:val="24"/>
                <w:lang w:val="uk-UA" w:eastAsia="uk-UA"/>
              </w:rPr>
              <w:t>»</w:t>
            </w:r>
          </w:p>
        </w:tc>
      </w:tr>
      <w:tr w:rsidR="002C7CCF" w:rsidRPr="0011032E" w:rsidTr="00610782">
        <w:trPr>
          <w:trHeight w:val="987"/>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197" w:lineRule="exact"/>
              <w:ind w:left="80" w:firstLine="0"/>
              <w:jc w:val="left"/>
              <w:rPr>
                <w:color w:val="auto"/>
                <w:sz w:val="24"/>
                <w:szCs w:val="24"/>
                <w:lang w:val="uk-UA" w:eastAsia="ru-RU"/>
              </w:rPr>
            </w:pPr>
            <w:r w:rsidRPr="0011032E">
              <w:rPr>
                <w:color w:val="auto"/>
                <w:sz w:val="24"/>
                <w:szCs w:val="24"/>
                <w:lang w:val="uk-UA" w:eastAsia="uk-UA"/>
              </w:rPr>
              <w:t>Руженський М.М. [5, с. 142]</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610782" w:rsidP="002C7CCF">
            <w:pPr>
              <w:spacing w:after="0" w:line="197" w:lineRule="exact"/>
              <w:ind w:left="0" w:firstLine="0"/>
              <w:rPr>
                <w:color w:val="auto"/>
                <w:sz w:val="24"/>
                <w:szCs w:val="24"/>
                <w:lang w:val="uk-UA" w:eastAsia="ru-RU"/>
              </w:rPr>
            </w:pPr>
            <w:r>
              <w:rPr>
                <w:color w:val="auto"/>
                <w:sz w:val="24"/>
                <w:szCs w:val="24"/>
                <w:lang w:val="uk-UA" w:eastAsia="uk-UA"/>
              </w:rPr>
              <w:t>«</w:t>
            </w:r>
            <w:r w:rsidR="002C7CCF" w:rsidRPr="0011032E">
              <w:rPr>
                <w:color w:val="auto"/>
                <w:sz w:val="24"/>
                <w:szCs w:val="24"/>
                <w:lang w:val="uk-UA" w:eastAsia="uk-UA"/>
              </w:rPr>
              <w:t>Соціальні гарантії являють собою сукупність правових норм і правил, з допомогою яких структуру- ються та спрямовуються економічні й соціальні відносини, забезпечується взаємодія між членами суспільства з приводу нормативно встановлених параметрів життєдіяльності людей</w:t>
            </w:r>
            <w:r>
              <w:rPr>
                <w:color w:val="auto"/>
                <w:sz w:val="24"/>
                <w:szCs w:val="24"/>
                <w:lang w:val="uk-UA" w:eastAsia="uk-UA"/>
              </w:rPr>
              <w:t>»</w:t>
            </w:r>
          </w:p>
        </w:tc>
      </w:tr>
      <w:tr w:rsidR="002C7CCF" w:rsidRPr="0011032E" w:rsidTr="00610782">
        <w:trPr>
          <w:trHeight w:val="897"/>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2C7CCF" w:rsidP="002C7CCF">
            <w:pPr>
              <w:spacing w:after="0" w:line="197" w:lineRule="exact"/>
              <w:ind w:left="0" w:firstLine="0"/>
              <w:rPr>
                <w:color w:val="auto"/>
                <w:sz w:val="24"/>
                <w:szCs w:val="24"/>
                <w:lang w:val="uk-UA" w:eastAsia="ru-RU"/>
              </w:rPr>
            </w:pPr>
            <w:r w:rsidRPr="0011032E">
              <w:rPr>
                <w:color w:val="auto"/>
                <w:sz w:val="24"/>
                <w:szCs w:val="24"/>
                <w:lang w:val="uk-UA" w:eastAsia="uk-UA"/>
              </w:rPr>
              <w:t>Яременко О.Л., Саленков А.В. [6, с. 65]</w:t>
            </w:r>
          </w:p>
        </w:tc>
        <w:tc>
          <w:tcPr>
            <w:tcW w:w="8324" w:type="dxa"/>
            <w:tcBorders>
              <w:top w:val="single" w:sz="4" w:space="0" w:color="auto"/>
              <w:left w:val="single" w:sz="4" w:space="0" w:color="auto"/>
              <w:bottom w:val="single" w:sz="4" w:space="0" w:color="auto"/>
              <w:right w:val="single" w:sz="4" w:space="0" w:color="auto"/>
            </w:tcBorders>
            <w:shd w:val="clear" w:color="auto" w:fill="FFFFFF"/>
          </w:tcPr>
          <w:p w:rsidR="002C7CCF" w:rsidRPr="0011032E" w:rsidRDefault="00610782" w:rsidP="002C7CCF">
            <w:pPr>
              <w:spacing w:after="0" w:line="197" w:lineRule="exact"/>
              <w:ind w:left="0" w:firstLine="0"/>
              <w:rPr>
                <w:color w:val="auto"/>
                <w:sz w:val="24"/>
                <w:szCs w:val="24"/>
                <w:lang w:val="uk-UA" w:eastAsia="ru-RU"/>
              </w:rPr>
            </w:pPr>
            <w:r>
              <w:rPr>
                <w:color w:val="auto"/>
                <w:sz w:val="24"/>
                <w:szCs w:val="24"/>
                <w:lang w:val="uk-UA" w:eastAsia="uk-UA"/>
              </w:rPr>
              <w:t>«</w:t>
            </w:r>
            <w:r w:rsidR="002C7CCF" w:rsidRPr="0011032E">
              <w:rPr>
                <w:color w:val="auto"/>
                <w:sz w:val="24"/>
                <w:szCs w:val="24"/>
                <w:lang w:val="uk-UA" w:eastAsia="uk-UA"/>
              </w:rPr>
              <w:t>Система соціальних гарантій - це свого роду трансфертний механізм, у якому постачальник гарантій отримує від суб'єкта частину його особистої фінансової та споживчої свободи вибору, а суб'єкт - певні фінансові або споживчі ресурси</w:t>
            </w:r>
            <w:r>
              <w:rPr>
                <w:color w:val="auto"/>
                <w:sz w:val="24"/>
                <w:szCs w:val="24"/>
                <w:lang w:val="uk-UA" w:eastAsia="uk-UA"/>
              </w:rPr>
              <w:t>»</w:t>
            </w:r>
          </w:p>
        </w:tc>
      </w:tr>
    </w:tbl>
    <w:p w:rsidR="002C7CCF" w:rsidRPr="0011032E" w:rsidRDefault="002C7CCF" w:rsidP="002C7CCF">
      <w:pPr>
        <w:spacing w:after="0" w:line="120" w:lineRule="exact"/>
        <w:ind w:left="0" w:firstLine="0"/>
        <w:jc w:val="left"/>
        <w:rPr>
          <w:rFonts w:ascii="Microsoft Sans Serif" w:hAnsi="Microsoft Sans Serif" w:cs="Microsoft Sans Serif"/>
          <w:color w:val="auto"/>
          <w:sz w:val="24"/>
          <w:szCs w:val="24"/>
          <w:lang w:val="uk-UA" w:eastAsia="ru-RU"/>
        </w:rPr>
      </w:pPr>
    </w:p>
    <w:p w:rsidR="002C7CCF" w:rsidRPr="0011032E" w:rsidRDefault="002C7CCF" w:rsidP="002C7CCF">
      <w:pPr>
        <w:spacing w:after="0" w:line="170" w:lineRule="exact"/>
        <w:ind w:left="0" w:firstLine="0"/>
        <w:jc w:val="center"/>
        <w:rPr>
          <w:rFonts w:ascii="Arial" w:hAnsi="Arial" w:cs="Arial"/>
          <w:b/>
          <w:bCs/>
          <w:color w:val="auto"/>
          <w:sz w:val="17"/>
          <w:szCs w:val="17"/>
          <w:lang w:val="uk-UA" w:eastAsia="uk-UA"/>
        </w:rPr>
      </w:pPr>
    </w:p>
    <w:p w:rsidR="002C7CCF" w:rsidRPr="0011032E" w:rsidRDefault="002C7CCF" w:rsidP="002C7CCF">
      <w:pPr>
        <w:spacing w:after="0" w:line="360" w:lineRule="auto"/>
        <w:ind w:left="20" w:right="20" w:firstLine="689"/>
        <w:rPr>
          <w:color w:val="auto"/>
          <w:szCs w:val="28"/>
          <w:lang w:val="uk-UA" w:eastAsia="uk-UA"/>
        </w:rPr>
      </w:pPr>
    </w:p>
    <w:p w:rsidR="009514D3" w:rsidRPr="0011032E" w:rsidRDefault="00726DDA" w:rsidP="002C7CCF">
      <w:pPr>
        <w:spacing w:after="0" w:line="360" w:lineRule="auto"/>
        <w:ind w:left="20" w:right="20" w:firstLine="689"/>
        <w:rPr>
          <w:color w:val="auto"/>
          <w:szCs w:val="28"/>
          <w:lang w:val="uk-UA" w:eastAsia="ru-RU"/>
        </w:rPr>
      </w:pPr>
      <w:r>
        <w:rPr>
          <w:color w:val="auto"/>
          <w:szCs w:val="28"/>
          <w:lang w:val="uk-UA" w:eastAsia="uk-UA"/>
        </w:rPr>
        <w:t>С</w:t>
      </w:r>
      <w:r w:rsidR="009514D3" w:rsidRPr="0011032E">
        <w:rPr>
          <w:color w:val="auto"/>
          <w:szCs w:val="28"/>
          <w:lang w:val="uk-UA" w:eastAsia="uk-UA"/>
        </w:rPr>
        <w:t>оціальн</w:t>
      </w:r>
      <w:r>
        <w:rPr>
          <w:color w:val="auto"/>
          <w:szCs w:val="28"/>
          <w:lang w:val="uk-UA" w:eastAsia="uk-UA"/>
        </w:rPr>
        <w:t>і</w:t>
      </w:r>
      <w:r w:rsidR="009514D3" w:rsidRPr="0011032E">
        <w:rPr>
          <w:color w:val="auto"/>
          <w:szCs w:val="28"/>
          <w:lang w:val="uk-UA" w:eastAsia="uk-UA"/>
        </w:rPr>
        <w:t xml:space="preserve"> гаранті</w:t>
      </w:r>
      <w:r>
        <w:rPr>
          <w:color w:val="auto"/>
          <w:szCs w:val="28"/>
          <w:lang w:val="uk-UA" w:eastAsia="uk-UA"/>
        </w:rPr>
        <w:t>ї</w:t>
      </w:r>
      <w:r w:rsidR="009514D3" w:rsidRPr="0011032E">
        <w:rPr>
          <w:color w:val="auto"/>
          <w:szCs w:val="28"/>
          <w:lang w:val="uk-UA" w:eastAsia="uk-UA"/>
        </w:rPr>
        <w:t xml:space="preserve"> поширюється на всі </w:t>
      </w:r>
      <w:r>
        <w:rPr>
          <w:color w:val="auto"/>
          <w:szCs w:val="28"/>
          <w:lang w:val="uk-UA" w:eastAsia="uk-UA"/>
        </w:rPr>
        <w:t>кола</w:t>
      </w:r>
      <w:r w:rsidR="009514D3" w:rsidRPr="0011032E">
        <w:rPr>
          <w:color w:val="auto"/>
          <w:szCs w:val="28"/>
          <w:lang w:val="uk-UA" w:eastAsia="uk-UA"/>
        </w:rPr>
        <w:t xml:space="preserve"> житт</w:t>
      </w:r>
      <w:r>
        <w:rPr>
          <w:color w:val="auto"/>
          <w:szCs w:val="28"/>
          <w:lang w:val="uk-UA" w:eastAsia="uk-UA"/>
        </w:rPr>
        <w:t>я</w:t>
      </w:r>
      <w:r w:rsidR="009514D3" w:rsidRPr="0011032E">
        <w:rPr>
          <w:color w:val="auto"/>
          <w:szCs w:val="28"/>
          <w:lang w:val="uk-UA" w:eastAsia="uk-UA"/>
        </w:rPr>
        <w:t xml:space="preserve"> людини, </w:t>
      </w:r>
      <w:r>
        <w:rPr>
          <w:color w:val="auto"/>
          <w:szCs w:val="28"/>
          <w:lang w:val="uk-UA" w:eastAsia="uk-UA"/>
        </w:rPr>
        <w:t>тому</w:t>
      </w:r>
      <w:r w:rsidR="009514D3" w:rsidRPr="0011032E">
        <w:rPr>
          <w:color w:val="auto"/>
          <w:szCs w:val="28"/>
          <w:lang w:val="uk-UA" w:eastAsia="uk-UA"/>
        </w:rPr>
        <w:t xml:space="preserve"> </w:t>
      </w:r>
      <w:r>
        <w:rPr>
          <w:color w:val="auto"/>
          <w:szCs w:val="28"/>
          <w:lang w:val="uk-UA" w:eastAsia="uk-UA"/>
        </w:rPr>
        <w:t xml:space="preserve">різні </w:t>
      </w:r>
      <w:r w:rsidR="009514D3" w:rsidRPr="0011032E">
        <w:rPr>
          <w:color w:val="auto"/>
          <w:szCs w:val="28"/>
          <w:lang w:val="uk-UA" w:eastAsia="uk-UA"/>
        </w:rPr>
        <w:t>видів та форм</w:t>
      </w:r>
      <w:r>
        <w:rPr>
          <w:color w:val="auto"/>
          <w:szCs w:val="28"/>
          <w:lang w:val="uk-UA" w:eastAsia="uk-UA"/>
        </w:rPr>
        <w:t>и соціальних гарантій</w:t>
      </w:r>
      <w:r w:rsidR="009514D3" w:rsidRPr="0011032E">
        <w:rPr>
          <w:color w:val="auto"/>
          <w:szCs w:val="28"/>
          <w:lang w:val="uk-UA" w:eastAsia="uk-UA"/>
        </w:rPr>
        <w:t xml:space="preserve"> є виміром </w:t>
      </w:r>
      <w:r>
        <w:rPr>
          <w:color w:val="auto"/>
          <w:szCs w:val="28"/>
          <w:lang w:val="uk-UA" w:eastAsia="uk-UA"/>
        </w:rPr>
        <w:t>рівня</w:t>
      </w:r>
      <w:r w:rsidR="009514D3" w:rsidRPr="0011032E">
        <w:rPr>
          <w:color w:val="auto"/>
          <w:szCs w:val="28"/>
          <w:lang w:val="uk-UA" w:eastAsia="uk-UA"/>
        </w:rPr>
        <w:t xml:space="preserve"> суспільства. </w:t>
      </w:r>
      <w:r>
        <w:rPr>
          <w:color w:val="auto"/>
          <w:szCs w:val="28"/>
          <w:lang w:val="uk-UA" w:eastAsia="uk-UA"/>
        </w:rPr>
        <w:t xml:space="preserve">Наводим </w:t>
      </w:r>
      <w:r w:rsidR="009514D3" w:rsidRPr="0011032E">
        <w:rPr>
          <w:color w:val="auto"/>
          <w:szCs w:val="28"/>
          <w:lang w:val="uk-UA" w:eastAsia="uk-UA"/>
        </w:rPr>
        <w:t>класифікацію соціальних гарантій з огляду на різні класифікаційні ознаки (табл.</w:t>
      </w:r>
      <w:r w:rsidR="007D6D86" w:rsidRPr="0011032E">
        <w:rPr>
          <w:color w:val="auto"/>
          <w:szCs w:val="28"/>
          <w:lang w:val="uk-UA" w:eastAsia="uk-UA"/>
        </w:rPr>
        <w:t>1.</w:t>
      </w:r>
      <w:r w:rsidR="009514D3" w:rsidRPr="0011032E">
        <w:rPr>
          <w:color w:val="auto"/>
          <w:szCs w:val="28"/>
          <w:lang w:val="uk-UA" w:eastAsia="uk-UA"/>
        </w:rPr>
        <w:t>2).</w:t>
      </w:r>
    </w:p>
    <w:p w:rsidR="00AD70B4" w:rsidRPr="0011032E" w:rsidRDefault="00AD70B4" w:rsidP="00AD70B4">
      <w:pPr>
        <w:spacing w:after="0" w:line="360" w:lineRule="auto"/>
        <w:ind w:left="20" w:right="20" w:firstLine="689"/>
        <w:jc w:val="right"/>
        <w:rPr>
          <w:color w:val="auto"/>
          <w:szCs w:val="28"/>
          <w:lang w:val="uk-UA" w:eastAsia="uk-UA"/>
        </w:rPr>
      </w:pPr>
    </w:p>
    <w:p w:rsidR="00AD70B4" w:rsidRPr="0011032E" w:rsidRDefault="00AD70B4" w:rsidP="00AD70B4">
      <w:pPr>
        <w:spacing w:after="0" w:line="360" w:lineRule="auto"/>
        <w:ind w:left="20" w:right="20" w:firstLine="689"/>
        <w:jc w:val="right"/>
        <w:rPr>
          <w:color w:val="auto"/>
          <w:szCs w:val="28"/>
          <w:lang w:val="uk-UA" w:eastAsia="uk-UA"/>
        </w:rPr>
      </w:pPr>
      <w:r w:rsidRPr="0011032E">
        <w:rPr>
          <w:color w:val="auto"/>
          <w:szCs w:val="28"/>
          <w:lang w:val="uk-UA" w:eastAsia="uk-UA"/>
        </w:rPr>
        <w:t>Таблиця 1.2</w:t>
      </w:r>
    </w:p>
    <w:p w:rsidR="00AD70B4" w:rsidRPr="0011032E" w:rsidRDefault="00AD70B4" w:rsidP="00AD70B4">
      <w:pPr>
        <w:spacing w:after="0" w:line="170" w:lineRule="exact"/>
        <w:ind w:left="0" w:firstLine="0"/>
        <w:jc w:val="center"/>
        <w:rPr>
          <w:b/>
          <w:bCs/>
          <w:color w:val="auto"/>
          <w:szCs w:val="28"/>
          <w:lang w:val="uk-UA" w:eastAsia="uk-UA"/>
        </w:rPr>
      </w:pPr>
      <w:r w:rsidRPr="0011032E">
        <w:rPr>
          <w:b/>
          <w:bCs/>
          <w:color w:val="auto"/>
          <w:szCs w:val="28"/>
          <w:lang w:val="uk-UA" w:eastAsia="uk-UA"/>
        </w:rPr>
        <w:t>класифікація соціальних гарантій</w:t>
      </w:r>
    </w:p>
    <w:p w:rsidR="00AD70B4" w:rsidRPr="0011032E" w:rsidRDefault="00AD70B4" w:rsidP="00AD70B4">
      <w:pPr>
        <w:spacing w:after="0" w:line="170" w:lineRule="exact"/>
        <w:ind w:left="0" w:firstLine="0"/>
        <w:jc w:val="center"/>
        <w:rPr>
          <w:b/>
          <w:bCs/>
          <w:color w:val="auto"/>
          <w:szCs w:val="28"/>
          <w:lang w:val="uk-UA" w:eastAsia="ru-RU"/>
        </w:rPr>
      </w:pPr>
    </w:p>
    <w:p w:rsidR="00AD70B4" w:rsidRDefault="00AD70B4"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Default="00392D79" w:rsidP="00392D79">
      <w:pPr>
        <w:spacing w:after="0" w:line="140" w:lineRule="exact"/>
        <w:ind w:left="0" w:firstLine="0"/>
        <w:jc w:val="left"/>
        <w:rPr>
          <w:i/>
          <w:iCs/>
          <w:color w:val="auto"/>
          <w:sz w:val="24"/>
          <w:szCs w:val="24"/>
          <w:lang w:val="uk-UA" w:eastAsia="uk-UA"/>
        </w:rPr>
      </w:pPr>
    </w:p>
    <w:p w:rsidR="00392D79" w:rsidRPr="0011032E" w:rsidRDefault="00392D79" w:rsidP="00392D79">
      <w:pPr>
        <w:spacing w:after="0" w:line="140" w:lineRule="exact"/>
        <w:ind w:left="0" w:firstLine="0"/>
        <w:jc w:val="left"/>
        <w:rPr>
          <w:i/>
          <w:iCs/>
          <w:color w:val="auto"/>
          <w:sz w:val="24"/>
          <w:szCs w:val="24"/>
          <w:lang w:val="uk-UA" w:eastAsia="uk-UA"/>
        </w:rPr>
      </w:pPr>
    </w:p>
    <w:p w:rsidR="00875213" w:rsidRPr="0011032E" w:rsidRDefault="00875213" w:rsidP="00AD70B4">
      <w:pPr>
        <w:spacing w:after="0" w:line="140" w:lineRule="exact"/>
        <w:ind w:left="0" w:firstLine="0"/>
        <w:jc w:val="center"/>
        <w:rPr>
          <w:iCs/>
          <w:color w:val="auto"/>
          <w:sz w:val="24"/>
          <w:szCs w:val="24"/>
          <w:lang w:val="uk-UA" w:eastAsia="uk-UA"/>
        </w:rPr>
      </w:pPr>
    </w:p>
    <w:p w:rsidR="00AD70B4" w:rsidRPr="0011032E" w:rsidRDefault="00392D79" w:rsidP="00392D79">
      <w:pPr>
        <w:spacing w:after="0" w:line="360" w:lineRule="auto"/>
        <w:ind w:left="0" w:right="20" w:firstLine="0"/>
        <w:rPr>
          <w:color w:val="auto"/>
          <w:szCs w:val="28"/>
          <w:lang w:val="uk-UA" w:eastAsia="uk-UA"/>
        </w:rPr>
      </w:pPr>
      <w:r>
        <w:rPr>
          <w:noProof/>
          <w:color w:val="auto"/>
          <w:szCs w:val="28"/>
          <w:lang w:val="uk-UA" w:eastAsia="uk-UA"/>
        </w:rPr>
        <w:lastRenderedPageBreak/>
        <w:drawing>
          <wp:inline distT="0" distB="0" distL="0" distR="0">
            <wp:extent cx="6325870" cy="5276402"/>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jpg"/>
                    <pic:cNvPicPr/>
                  </pic:nvPicPr>
                  <pic:blipFill>
                    <a:blip r:embed="rId8">
                      <a:extLst>
                        <a:ext uri="{28A0092B-C50C-407E-A947-70E740481C1C}">
                          <a14:useLocalDpi xmlns:a14="http://schemas.microsoft.com/office/drawing/2010/main" val="0"/>
                        </a:ext>
                      </a:extLst>
                    </a:blip>
                    <a:stretch>
                      <a:fillRect/>
                    </a:stretch>
                  </pic:blipFill>
                  <pic:spPr>
                    <a:xfrm>
                      <a:off x="0" y="0"/>
                      <a:ext cx="6339890" cy="5288096"/>
                    </a:xfrm>
                    <a:prstGeom prst="rect">
                      <a:avLst/>
                    </a:prstGeom>
                  </pic:spPr>
                </pic:pic>
              </a:graphicData>
            </a:graphic>
          </wp:inline>
        </w:drawing>
      </w:r>
    </w:p>
    <w:p w:rsidR="00E33E2B" w:rsidRPr="0011032E" w:rsidRDefault="0062401D" w:rsidP="00E33E2B">
      <w:pPr>
        <w:spacing w:after="0" w:line="360" w:lineRule="auto"/>
        <w:ind w:left="20" w:right="20" w:firstLine="689"/>
        <w:rPr>
          <w:color w:val="auto"/>
          <w:szCs w:val="28"/>
          <w:lang w:val="uk-UA" w:eastAsia="uk-UA"/>
        </w:rPr>
      </w:pPr>
      <w:r>
        <w:rPr>
          <w:color w:val="auto"/>
          <w:szCs w:val="28"/>
          <w:lang w:val="uk-UA" w:eastAsia="uk-UA"/>
        </w:rPr>
        <w:t>Подивившись</w:t>
      </w:r>
      <w:r w:rsidR="00E33E2B" w:rsidRPr="0011032E">
        <w:rPr>
          <w:color w:val="auto"/>
          <w:szCs w:val="28"/>
          <w:lang w:val="uk-UA" w:eastAsia="uk-UA"/>
        </w:rPr>
        <w:t xml:space="preserve"> кл</w:t>
      </w:r>
      <w:r>
        <w:rPr>
          <w:color w:val="auto"/>
          <w:szCs w:val="28"/>
          <w:lang w:val="uk-UA" w:eastAsia="uk-UA"/>
        </w:rPr>
        <w:t xml:space="preserve">асифікацію соціальних гарантій можна визначити що </w:t>
      </w:r>
      <w:r w:rsidR="00E33E2B" w:rsidRPr="0011032E">
        <w:rPr>
          <w:color w:val="auto"/>
          <w:szCs w:val="28"/>
          <w:lang w:val="uk-UA" w:eastAsia="uk-UA"/>
        </w:rPr>
        <w:t xml:space="preserve">кожний з яких по-різному впливає на </w:t>
      </w:r>
      <w:r>
        <w:rPr>
          <w:color w:val="auto"/>
          <w:szCs w:val="28"/>
          <w:lang w:val="uk-UA" w:eastAsia="uk-UA"/>
        </w:rPr>
        <w:t>стан</w:t>
      </w:r>
      <w:r w:rsidR="00E33E2B" w:rsidRPr="0011032E">
        <w:rPr>
          <w:color w:val="auto"/>
          <w:szCs w:val="28"/>
          <w:lang w:val="uk-UA" w:eastAsia="uk-UA"/>
        </w:rPr>
        <w:t xml:space="preserve"> як соціальної, так і фінансової системи.</w:t>
      </w:r>
    </w:p>
    <w:p w:rsidR="00385DC2" w:rsidRPr="0011032E" w:rsidRDefault="00385DC2" w:rsidP="00385DC2">
      <w:pPr>
        <w:spacing w:line="276" w:lineRule="auto"/>
        <w:ind w:left="20" w:right="20" w:firstLine="280"/>
        <w:rPr>
          <w:rStyle w:val="140"/>
          <w:rFonts w:ascii="Times New Roman" w:hAnsi="Times New Roman" w:cs="Times New Roman"/>
          <w:sz w:val="28"/>
          <w:szCs w:val="28"/>
        </w:rPr>
      </w:pPr>
      <w:r w:rsidRPr="0011032E">
        <w:rPr>
          <w:rStyle w:val="140"/>
          <w:rFonts w:ascii="Times New Roman" w:hAnsi="Times New Roman" w:cs="Times New Roman"/>
          <w:sz w:val="28"/>
          <w:szCs w:val="28"/>
        </w:rPr>
        <w:t>Основні державні соціальні гарантії в Україні відповідно до закону відображено на рис. 1</w:t>
      </w:r>
      <w:r w:rsidR="00875213" w:rsidRPr="0011032E">
        <w:rPr>
          <w:rStyle w:val="140"/>
          <w:rFonts w:ascii="Times New Roman" w:hAnsi="Times New Roman" w:cs="Times New Roman"/>
          <w:sz w:val="28"/>
          <w:szCs w:val="28"/>
        </w:rPr>
        <w:t>.1</w:t>
      </w:r>
      <w:r w:rsidRPr="0011032E">
        <w:rPr>
          <w:rStyle w:val="140"/>
          <w:rFonts w:ascii="Times New Roman" w:hAnsi="Times New Roman" w:cs="Times New Roman"/>
          <w:sz w:val="28"/>
          <w:szCs w:val="28"/>
        </w:rPr>
        <w:t xml:space="preserve"> [8].</w:t>
      </w:r>
    </w:p>
    <w:p w:rsidR="00385DC2" w:rsidRPr="0011032E" w:rsidRDefault="00385DC2" w:rsidP="00385DC2">
      <w:pPr>
        <w:spacing w:line="276" w:lineRule="auto"/>
        <w:ind w:left="20" w:right="20" w:firstLine="280"/>
        <w:rPr>
          <w:szCs w:val="28"/>
          <w:lang w:val="uk-UA"/>
        </w:rPr>
      </w:pPr>
    </w:p>
    <w:p w:rsidR="00385DC2" w:rsidRPr="0011032E" w:rsidRDefault="00385DC2" w:rsidP="00385DC2">
      <w:pPr>
        <w:spacing w:line="360" w:lineRule="auto"/>
        <w:ind w:left="0" w:right="708" w:firstLine="709"/>
        <w:rPr>
          <w:szCs w:val="28"/>
          <w:lang w:val="uk-UA"/>
        </w:rPr>
      </w:pPr>
    </w:p>
    <w:p w:rsidR="00385DC2" w:rsidRPr="0011032E" w:rsidRDefault="00385DC2" w:rsidP="00385DC2">
      <w:pPr>
        <w:spacing w:line="276" w:lineRule="auto"/>
        <w:ind w:left="0" w:right="708"/>
        <w:jc w:val="center"/>
        <w:rPr>
          <w:szCs w:val="28"/>
          <w:lang w:val="uk-UA"/>
        </w:rPr>
      </w:pPr>
      <w:r w:rsidRPr="0011032E">
        <w:rPr>
          <w:szCs w:val="28"/>
          <w:lang w:val="uk-UA" w:eastAsia="uk-UA"/>
        </w:rPr>
        <w:lastRenderedPageBreak/>
        <w:drawing>
          <wp:inline distT="0" distB="0" distL="0" distR="0" wp14:anchorId="122E9F2E" wp14:editId="219D52F2">
            <wp:extent cx="5667136" cy="4438015"/>
            <wp:effectExtent l="0" t="0" r="0" b="635"/>
            <wp:docPr id="5" name="Рисунок 5" descr="C:\Users\Aleks\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eks\AppData\Local\Temp\FineReader11\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554" cy="4454005"/>
                    </a:xfrm>
                    <a:prstGeom prst="rect">
                      <a:avLst/>
                    </a:prstGeom>
                    <a:noFill/>
                    <a:ln>
                      <a:noFill/>
                    </a:ln>
                  </pic:spPr>
                </pic:pic>
              </a:graphicData>
            </a:graphic>
          </wp:inline>
        </w:drawing>
      </w:r>
    </w:p>
    <w:p w:rsidR="00385DC2" w:rsidRPr="0011032E" w:rsidRDefault="00385DC2" w:rsidP="00385DC2">
      <w:pPr>
        <w:spacing w:after="91" w:line="276" w:lineRule="auto"/>
        <w:ind w:left="993" w:right="708" w:hanging="993"/>
        <w:jc w:val="center"/>
        <w:rPr>
          <w:szCs w:val="28"/>
          <w:lang w:val="uk-UA"/>
        </w:rPr>
      </w:pPr>
      <w:r w:rsidRPr="0011032E">
        <w:rPr>
          <w:rStyle w:val="27"/>
          <w:rFonts w:ascii="Times New Roman" w:hAnsi="Times New Roman" w:cs="Times New Roman"/>
          <w:bCs w:val="0"/>
          <w:sz w:val="28"/>
          <w:szCs w:val="28"/>
        </w:rPr>
        <w:t>Рис. 1</w:t>
      </w:r>
      <w:r w:rsidR="00875213" w:rsidRPr="0011032E">
        <w:rPr>
          <w:rStyle w:val="27"/>
          <w:rFonts w:ascii="Times New Roman" w:hAnsi="Times New Roman" w:cs="Times New Roman"/>
          <w:bCs w:val="0"/>
          <w:sz w:val="28"/>
          <w:szCs w:val="28"/>
        </w:rPr>
        <w:t>.1</w:t>
      </w:r>
      <w:r w:rsidRPr="0011032E">
        <w:rPr>
          <w:rStyle w:val="27"/>
          <w:rFonts w:ascii="Times New Roman" w:hAnsi="Times New Roman" w:cs="Times New Roman"/>
          <w:bCs w:val="0"/>
          <w:sz w:val="28"/>
          <w:szCs w:val="28"/>
        </w:rPr>
        <w:t>. Основні державні соціальні гарантії в Україні</w:t>
      </w:r>
    </w:p>
    <w:p w:rsidR="00385DC2" w:rsidRPr="0011032E" w:rsidRDefault="00385DC2" w:rsidP="00385DC2">
      <w:pPr>
        <w:spacing w:line="276" w:lineRule="auto"/>
        <w:ind w:right="708"/>
        <w:rPr>
          <w:szCs w:val="28"/>
          <w:lang w:val="uk-UA"/>
        </w:rPr>
      </w:pPr>
      <w:r w:rsidRPr="0011032E">
        <w:rPr>
          <w:rStyle w:val="ae"/>
          <w:iCs/>
          <w:sz w:val="28"/>
          <w:szCs w:val="28"/>
        </w:rPr>
        <w:t>Джерело: сформовано за даними [8]</w:t>
      </w:r>
    </w:p>
    <w:p w:rsidR="008D499D" w:rsidRPr="0011032E" w:rsidRDefault="008D499D" w:rsidP="008D499D">
      <w:pPr>
        <w:spacing w:line="360" w:lineRule="auto"/>
        <w:ind w:left="0" w:right="708" w:firstLine="709"/>
        <w:rPr>
          <w:szCs w:val="28"/>
          <w:lang w:val="uk-UA"/>
        </w:rPr>
      </w:pPr>
    </w:p>
    <w:p w:rsidR="008D499D" w:rsidRPr="0011032E" w:rsidRDefault="008D499D" w:rsidP="00875213">
      <w:pPr>
        <w:spacing w:line="360" w:lineRule="auto"/>
        <w:ind w:left="0" w:right="1" w:firstLine="709"/>
        <w:rPr>
          <w:szCs w:val="28"/>
          <w:lang w:val="uk-UA"/>
        </w:rPr>
      </w:pPr>
      <w:r w:rsidRPr="0011032E">
        <w:rPr>
          <w:rStyle w:val="140"/>
          <w:rFonts w:ascii="Times New Roman" w:hAnsi="Times New Roman" w:cs="Times New Roman"/>
          <w:sz w:val="28"/>
          <w:szCs w:val="28"/>
        </w:rPr>
        <w:t>Обсяг та рівень забезпеченості соціальних гарантій у країні відображає її економічну розвине</w:t>
      </w:r>
      <w:r w:rsidRPr="0011032E">
        <w:rPr>
          <w:rStyle w:val="140"/>
          <w:rFonts w:ascii="Times New Roman" w:hAnsi="Times New Roman" w:cs="Times New Roman"/>
          <w:sz w:val="28"/>
          <w:szCs w:val="28"/>
        </w:rPr>
        <w:softHyphen/>
        <w:t xml:space="preserve">ність та стабільність, тому гарантії </w:t>
      </w:r>
      <w:r w:rsidR="0004660A">
        <w:rPr>
          <w:rStyle w:val="140"/>
          <w:rFonts w:ascii="Times New Roman" w:hAnsi="Times New Roman" w:cs="Times New Roman"/>
          <w:sz w:val="28"/>
          <w:szCs w:val="28"/>
        </w:rPr>
        <w:t xml:space="preserve">соціальної сфери </w:t>
      </w:r>
      <w:r w:rsidRPr="0011032E">
        <w:rPr>
          <w:rStyle w:val="140"/>
          <w:rFonts w:ascii="Times New Roman" w:hAnsi="Times New Roman" w:cs="Times New Roman"/>
          <w:sz w:val="28"/>
          <w:szCs w:val="28"/>
        </w:rPr>
        <w:t>пови</w:t>
      </w:r>
      <w:r w:rsidRPr="0011032E">
        <w:rPr>
          <w:rStyle w:val="140"/>
          <w:rFonts w:ascii="Times New Roman" w:hAnsi="Times New Roman" w:cs="Times New Roman"/>
          <w:sz w:val="28"/>
          <w:szCs w:val="28"/>
        </w:rPr>
        <w:softHyphen/>
        <w:t>нні здійснюватися за такими параметрами:</w:t>
      </w:r>
    </w:p>
    <w:p w:rsidR="008D499D" w:rsidRPr="0011032E" w:rsidRDefault="00554918" w:rsidP="00875213">
      <w:pPr>
        <w:widowControl w:val="0"/>
        <w:numPr>
          <w:ilvl w:val="0"/>
          <w:numId w:val="37"/>
        </w:numPr>
        <w:tabs>
          <w:tab w:val="left" w:pos="543"/>
        </w:tabs>
        <w:spacing w:after="0" w:line="360" w:lineRule="auto"/>
        <w:ind w:left="0" w:right="1" w:firstLine="709"/>
        <w:rPr>
          <w:szCs w:val="28"/>
          <w:lang w:val="uk-UA"/>
        </w:rPr>
      </w:pPr>
      <w:r>
        <w:rPr>
          <w:rStyle w:val="140"/>
          <w:rFonts w:ascii="Times New Roman" w:hAnsi="Times New Roman" w:cs="Times New Roman"/>
          <w:sz w:val="28"/>
          <w:szCs w:val="28"/>
        </w:rPr>
        <w:t>«</w:t>
      </w:r>
      <w:r w:rsidR="008D499D" w:rsidRPr="0011032E">
        <w:rPr>
          <w:rStyle w:val="140"/>
          <w:rFonts w:ascii="Times New Roman" w:hAnsi="Times New Roman" w:cs="Times New Roman"/>
          <w:sz w:val="28"/>
          <w:szCs w:val="28"/>
        </w:rPr>
        <w:t>держава мусить гарантувати кожному грома</w:t>
      </w:r>
      <w:r w:rsidR="008D499D" w:rsidRPr="0011032E">
        <w:rPr>
          <w:rStyle w:val="140"/>
          <w:rFonts w:ascii="Times New Roman" w:hAnsi="Times New Roman" w:cs="Times New Roman"/>
          <w:sz w:val="28"/>
          <w:szCs w:val="28"/>
        </w:rPr>
        <w:softHyphen/>
        <w:t>дянинові, який здійснює трудову діяльність, при</w:t>
      </w:r>
      <w:r w:rsidR="008D499D" w:rsidRPr="0011032E">
        <w:rPr>
          <w:rStyle w:val="140"/>
          <w:rFonts w:ascii="Times New Roman" w:hAnsi="Times New Roman" w:cs="Times New Roman"/>
          <w:sz w:val="28"/>
          <w:szCs w:val="28"/>
        </w:rPr>
        <w:softHyphen/>
        <w:t>йнятий рівень добробуту за допомогою мінімаль</w:t>
      </w:r>
      <w:r w:rsidR="008D499D" w:rsidRPr="0011032E">
        <w:rPr>
          <w:rStyle w:val="140"/>
          <w:rFonts w:ascii="Times New Roman" w:hAnsi="Times New Roman" w:cs="Times New Roman"/>
          <w:sz w:val="28"/>
          <w:szCs w:val="28"/>
        </w:rPr>
        <w:softHyphen/>
        <w:t>ного рівня заробітної плати, її індексації, помірних податків і невтручання у підприємницьку діяльність;</w:t>
      </w:r>
    </w:p>
    <w:p w:rsidR="008D499D" w:rsidRPr="0011032E" w:rsidRDefault="008D499D" w:rsidP="00875213">
      <w:pPr>
        <w:widowControl w:val="0"/>
        <w:numPr>
          <w:ilvl w:val="0"/>
          <w:numId w:val="37"/>
        </w:numPr>
        <w:tabs>
          <w:tab w:val="left" w:pos="591"/>
        </w:tabs>
        <w:spacing w:after="0" w:line="360" w:lineRule="auto"/>
        <w:ind w:left="0" w:right="1" w:firstLine="709"/>
        <w:rPr>
          <w:szCs w:val="28"/>
          <w:lang w:val="uk-UA"/>
        </w:rPr>
      </w:pPr>
      <w:r w:rsidRPr="0011032E">
        <w:rPr>
          <w:rStyle w:val="140"/>
          <w:rFonts w:ascii="Times New Roman" w:hAnsi="Times New Roman" w:cs="Times New Roman"/>
          <w:sz w:val="28"/>
          <w:szCs w:val="28"/>
        </w:rPr>
        <w:t>задоволення так званих пріоритетних пот</w:t>
      </w:r>
      <w:r w:rsidRPr="0011032E">
        <w:rPr>
          <w:rStyle w:val="140"/>
          <w:rFonts w:ascii="Times New Roman" w:hAnsi="Times New Roman" w:cs="Times New Roman"/>
          <w:sz w:val="28"/>
          <w:szCs w:val="28"/>
        </w:rPr>
        <w:softHyphen/>
        <w:t>реб суспільства, опікування якими держава не може довірити кожному громадянину самостійно (потреби у здобутті загальної освіти, вихованні дітей і підлітків, проведенні культурно-освітньої роботи, підготовці кадрів, організації охорони здоров'я і розвитку фізичної культури). Держава законодавчо гарантує задоволення цих потреб за рахунок бюджету за мінімально достатніми обся</w:t>
      </w:r>
      <w:r w:rsidRPr="0011032E">
        <w:rPr>
          <w:rStyle w:val="140"/>
          <w:rFonts w:ascii="Times New Roman" w:hAnsi="Times New Roman" w:cs="Times New Roman"/>
          <w:sz w:val="28"/>
          <w:szCs w:val="28"/>
        </w:rPr>
        <w:softHyphen/>
        <w:t>гами у формі безплатних послуг;</w:t>
      </w:r>
    </w:p>
    <w:p w:rsidR="008D499D" w:rsidRPr="0011032E" w:rsidRDefault="008D499D" w:rsidP="00875213">
      <w:pPr>
        <w:widowControl w:val="0"/>
        <w:numPr>
          <w:ilvl w:val="0"/>
          <w:numId w:val="37"/>
        </w:numPr>
        <w:tabs>
          <w:tab w:val="left" w:pos="606"/>
        </w:tabs>
        <w:spacing w:after="0" w:line="360" w:lineRule="auto"/>
        <w:ind w:left="0" w:right="1" w:firstLine="709"/>
        <w:rPr>
          <w:szCs w:val="28"/>
          <w:lang w:val="uk-UA"/>
        </w:rPr>
      </w:pPr>
      <w:r w:rsidRPr="0011032E">
        <w:rPr>
          <w:rStyle w:val="140"/>
          <w:rFonts w:ascii="Times New Roman" w:hAnsi="Times New Roman" w:cs="Times New Roman"/>
          <w:sz w:val="28"/>
          <w:szCs w:val="28"/>
        </w:rPr>
        <w:lastRenderedPageBreak/>
        <w:t>зближення рівнів життя різних груп насе</w:t>
      </w:r>
      <w:r w:rsidRPr="0011032E">
        <w:rPr>
          <w:rStyle w:val="140"/>
          <w:rFonts w:ascii="Times New Roman" w:hAnsi="Times New Roman" w:cs="Times New Roman"/>
          <w:sz w:val="28"/>
          <w:szCs w:val="28"/>
        </w:rPr>
        <w:softHyphen/>
        <w:t>лення, недостатня забезпеченість яких пов'язана переважно з причинами, що не залежать від їхніх трудових зусиль (підвищене навантаження утри</w:t>
      </w:r>
      <w:r w:rsidRPr="0011032E">
        <w:rPr>
          <w:rStyle w:val="140"/>
          <w:rFonts w:ascii="Times New Roman" w:hAnsi="Times New Roman" w:cs="Times New Roman"/>
          <w:sz w:val="28"/>
          <w:szCs w:val="28"/>
        </w:rPr>
        <w:softHyphen/>
        <w:t>манців на працездатних, стан здоров'я, вік, утрата роботи, кризові явища в економіці). У цьому разі формами задоволення відповідних потреб можуть бути пенсії, допомоги, стипендії, грошові виплати, їх індексація, матеріальна допомога, пільги з податків, платежів і послуг</w:t>
      </w:r>
      <w:r w:rsidR="00554918">
        <w:rPr>
          <w:rStyle w:val="140"/>
          <w:rFonts w:ascii="Times New Roman" w:hAnsi="Times New Roman" w:cs="Times New Roman"/>
          <w:sz w:val="28"/>
          <w:szCs w:val="28"/>
        </w:rPr>
        <w:t>»</w:t>
      </w:r>
      <w:r w:rsidRPr="0011032E">
        <w:rPr>
          <w:rStyle w:val="140"/>
          <w:rFonts w:ascii="Times New Roman" w:hAnsi="Times New Roman" w:cs="Times New Roman"/>
          <w:sz w:val="28"/>
          <w:szCs w:val="28"/>
        </w:rPr>
        <w:t xml:space="preserve"> [3-6].</w:t>
      </w:r>
    </w:p>
    <w:p w:rsidR="008D499D" w:rsidRPr="0011032E" w:rsidRDefault="008D499D" w:rsidP="00875213">
      <w:pPr>
        <w:spacing w:line="360" w:lineRule="auto"/>
        <w:ind w:left="0" w:right="1" w:firstLine="709"/>
        <w:rPr>
          <w:szCs w:val="28"/>
          <w:lang w:val="uk-UA"/>
        </w:rPr>
      </w:pPr>
      <w:r w:rsidRPr="0011032E">
        <w:rPr>
          <w:rStyle w:val="140"/>
          <w:rFonts w:ascii="Times New Roman" w:hAnsi="Times New Roman" w:cs="Times New Roman"/>
          <w:sz w:val="28"/>
          <w:szCs w:val="28"/>
        </w:rPr>
        <w:t>Сьогодні офіційна система соціального захисту вирішує низку проблем, що пов'язані з безробіт</w:t>
      </w:r>
      <w:r w:rsidRPr="0011032E">
        <w:rPr>
          <w:rStyle w:val="140"/>
          <w:rFonts w:ascii="Times New Roman" w:hAnsi="Times New Roman" w:cs="Times New Roman"/>
          <w:sz w:val="28"/>
          <w:szCs w:val="28"/>
        </w:rPr>
        <w:softHyphen/>
        <w:t>тям та бідністю громадян. Спрямування захисту населення пов'язане не лише з фінансуванням невідкладних персональних допомог на боротьбу з бідністю, а й із запобіганням її шляхом надання можливості людям створювати базу соціального захисту під час свого активного періоду життя.</w:t>
      </w:r>
    </w:p>
    <w:p w:rsidR="009514D3" w:rsidRPr="0011032E" w:rsidRDefault="00554918" w:rsidP="002C7CCF">
      <w:pPr>
        <w:spacing w:after="0" w:line="360" w:lineRule="auto"/>
        <w:ind w:left="20" w:right="40" w:firstLine="689"/>
        <w:rPr>
          <w:color w:val="auto"/>
          <w:szCs w:val="28"/>
          <w:lang w:val="uk-UA" w:eastAsia="ru-RU"/>
        </w:rPr>
      </w:pPr>
      <w:r>
        <w:rPr>
          <w:color w:val="auto"/>
          <w:szCs w:val="28"/>
          <w:lang w:val="uk-UA" w:eastAsia="uk-UA"/>
        </w:rPr>
        <w:t>«</w:t>
      </w:r>
      <w:r w:rsidR="009514D3" w:rsidRPr="0011032E">
        <w:rPr>
          <w:color w:val="auto"/>
          <w:szCs w:val="28"/>
          <w:lang w:val="uk-UA" w:eastAsia="uk-UA"/>
        </w:rPr>
        <w:t>З'ясовуючи роль соціальних гарантій у забезпеченні соці</w:t>
      </w:r>
      <w:r w:rsidR="009514D3" w:rsidRPr="0011032E">
        <w:rPr>
          <w:color w:val="auto"/>
          <w:szCs w:val="28"/>
          <w:lang w:val="uk-UA" w:eastAsia="uk-UA"/>
        </w:rPr>
        <w:softHyphen/>
        <w:t>ально-економічної стабільності, також необхідно звернути увагу й на існування в процесі реалізації соціальних гарантій певних ризиків. Адже останні виступають обов'язковим ме</w:t>
      </w:r>
      <w:r w:rsidR="009514D3" w:rsidRPr="0011032E">
        <w:rPr>
          <w:color w:val="auto"/>
          <w:szCs w:val="28"/>
          <w:lang w:val="uk-UA" w:eastAsia="uk-UA"/>
        </w:rPr>
        <w:softHyphen/>
        <w:t>ханізмом рівноваги і розвитку будь-якої господарської сис</w:t>
      </w:r>
      <w:r w:rsidR="009514D3" w:rsidRPr="0011032E">
        <w:rPr>
          <w:color w:val="auto"/>
          <w:szCs w:val="28"/>
          <w:lang w:val="uk-UA" w:eastAsia="uk-UA"/>
        </w:rPr>
        <w:softHyphen/>
        <w:t>теми. їх можна поділити на ризики для держави та фізичних осіб. Вплив обох груп ризиків і загроз необхідно враховувати у процесі побудови ефективної системи соціальних гарантій та її фінансового забезпечення з метою зниження обтяжли</w:t>
      </w:r>
      <w:r w:rsidR="009514D3" w:rsidRPr="0011032E">
        <w:rPr>
          <w:color w:val="auto"/>
          <w:szCs w:val="28"/>
          <w:lang w:val="uk-UA" w:eastAsia="uk-UA"/>
        </w:rPr>
        <w:softHyphen/>
        <w:t>вості нею державних фінансів та недопущення формуван</w:t>
      </w:r>
      <w:r w:rsidR="009514D3" w:rsidRPr="0011032E">
        <w:rPr>
          <w:color w:val="auto"/>
          <w:szCs w:val="28"/>
          <w:lang w:val="uk-UA" w:eastAsia="uk-UA"/>
        </w:rPr>
        <w:softHyphen/>
        <w:t>ня сталої тенденції неефективного використання фінансових ресурсів країни. Так, наприклад, один з видів соціальних га</w:t>
      </w:r>
      <w:r w:rsidR="009514D3" w:rsidRPr="0011032E">
        <w:rPr>
          <w:color w:val="auto"/>
          <w:szCs w:val="28"/>
          <w:lang w:val="uk-UA" w:eastAsia="uk-UA"/>
        </w:rPr>
        <w:softHyphen/>
        <w:t>рантій - допомога безробітним за рахунок державних запо</w:t>
      </w:r>
      <w:r w:rsidR="009514D3" w:rsidRPr="0011032E">
        <w:rPr>
          <w:color w:val="auto"/>
          <w:szCs w:val="28"/>
          <w:lang w:val="uk-UA" w:eastAsia="uk-UA"/>
        </w:rPr>
        <w:softHyphen/>
        <w:t>зичень мотивує домогосподарства до зниження рівня своїх заощаджень, що в подальшому призводить з боку безро</w:t>
      </w:r>
      <w:r w:rsidR="009514D3" w:rsidRPr="0011032E">
        <w:rPr>
          <w:color w:val="auto"/>
          <w:szCs w:val="28"/>
          <w:lang w:val="uk-UA" w:eastAsia="uk-UA"/>
        </w:rPr>
        <w:softHyphen/>
        <w:t>бітних до зменшення рівня їхньої активності у пошуку робо</w:t>
      </w:r>
      <w:r w:rsidR="009514D3" w:rsidRPr="0011032E">
        <w:rPr>
          <w:color w:val="auto"/>
          <w:szCs w:val="28"/>
          <w:lang w:val="uk-UA" w:eastAsia="uk-UA"/>
        </w:rPr>
        <w:softHyphen/>
        <w:t>ти, з боку суб'єктів господарювання (корпорацій) - до зни</w:t>
      </w:r>
      <w:r w:rsidR="009514D3" w:rsidRPr="0011032E">
        <w:rPr>
          <w:color w:val="auto"/>
          <w:szCs w:val="28"/>
          <w:lang w:val="uk-UA" w:eastAsia="uk-UA"/>
        </w:rPr>
        <w:softHyphen/>
        <w:t>ження рівня пропозиції робочих місць, з боку держави - до збільшення державної частки в сукупних фінансових ресур</w:t>
      </w:r>
      <w:r w:rsidR="009514D3" w:rsidRPr="0011032E">
        <w:rPr>
          <w:color w:val="auto"/>
          <w:szCs w:val="28"/>
          <w:lang w:val="uk-UA" w:eastAsia="uk-UA"/>
        </w:rPr>
        <w:softHyphen/>
        <w:t>сах суспільства. Як наслідок, відбувається збільшення державного боргу,</w:t>
      </w:r>
      <w:r w:rsidR="002C7CCF" w:rsidRPr="0011032E">
        <w:rPr>
          <w:color w:val="auto"/>
          <w:szCs w:val="28"/>
          <w:lang w:val="uk-UA" w:eastAsia="uk-UA"/>
        </w:rPr>
        <w:t xml:space="preserve"> </w:t>
      </w:r>
      <w:r w:rsidR="009514D3" w:rsidRPr="0011032E">
        <w:rPr>
          <w:color w:val="auto"/>
          <w:szCs w:val="28"/>
          <w:lang w:val="uk-UA" w:eastAsia="uk-UA"/>
        </w:rPr>
        <w:t xml:space="preserve">погіршення стану платіжного балансу країни тощо. Крім цього, серед ризиків, які притаманні соціальним гарантіям, слід </w:t>
      </w:r>
      <w:r w:rsidR="009514D3" w:rsidRPr="0011032E">
        <w:rPr>
          <w:color w:val="auto"/>
          <w:szCs w:val="28"/>
          <w:lang w:val="uk-UA" w:eastAsia="uk-UA"/>
        </w:rPr>
        <w:lastRenderedPageBreak/>
        <w:t>визначити ризик скорочення традиційної економічної мотивації створення сім'ї та народження дітей. Недорозвинена система соціальних гарантій, нові еконо</w:t>
      </w:r>
      <w:r w:rsidR="009514D3" w:rsidRPr="0011032E">
        <w:rPr>
          <w:color w:val="auto"/>
          <w:szCs w:val="28"/>
          <w:lang w:val="uk-UA" w:eastAsia="uk-UA"/>
        </w:rPr>
        <w:softHyphen/>
        <w:t>мічні умови знижують мотивацію індивідуумів до створення традиційних сімейно-родинних груп, народження дітей, що в подальшому призводить до старіння населення в резуль</w:t>
      </w:r>
      <w:r w:rsidR="009514D3" w:rsidRPr="0011032E">
        <w:rPr>
          <w:color w:val="auto"/>
          <w:szCs w:val="28"/>
          <w:lang w:val="uk-UA" w:eastAsia="uk-UA"/>
        </w:rPr>
        <w:softHyphen/>
        <w:t>таті чого держава змушена збільшувати витрати на охорону здоров'я, виплату пенсій і та ін. Всі вищезазначені ризики та загрози виступають дестабілізуючими чинниками у забез</w:t>
      </w:r>
      <w:r w:rsidR="009514D3" w:rsidRPr="0011032E">
        <w:rPr>
          <w:color w:val="auto"/>
          <w:szCs w:val="28"/>
          <w:lang w:val="uk-UA" w:eastAsia="uk-UA"/>
        </w:rPr>
        <w:softHyphen/>
        <w:t>печенні першою чергою фінансової, а також соціальної ста</w:t>
      </w:r>
      <w:r w:rsidR="009514D3" w:rsidRPr="0011032E">
        <w:rPr>
          <w:color w:val="auto"/>
          <w:szCs w:val="28"/>
          <w:lang w:val="uk-UA" w:eastAsia="uk-UA"/>
        </w:rPr>
        <w:softHyphen/>
        <w:t>більності держави</w:t>
      </w:r>
      <w:r>
        <w:rPr>
          <w:color w:val="auto"/>
          <w:szCs w:val="28"/>
          <w:lang w:val="uk-UA" w:eastAsia="uk-UA"/>
        </w:rPr>
        <w:t>»</w:t>
      </w:r>
      <w:r w:rsidR="009514D3" w:rsidRPr="0011032E">
        <w:rPr>
          <w:color w:val="auto"/>
          <w:szCs w:val="28"/>
          <w:lang w:val="uk-UA" w:eastAsia="uk-UA"/>
        </w:rPr>
        <w:t xml:space="preserve"> [6; 8, с. 144-147].</w:t>
      </w:r>
    </w:p>
    <w:p w:rsidR="0085350E" w:rsidRPr="0011032E" w:rsidRDefault="0085350E" w:rsidP="002C7CCF">
      <w:pPr>
        <w:pStyle w:val="3"/>
        <w:shd w:val="clear" w:color="auto" w:fill="auto"/>
        <w:spacing w:before="0" w:line="360" w:lineRule="auto"/>
        <w:ind w:left="20" w:right="20" w:firstLine="689"/>
        <w:rPr>
          <w:rStyle w:val="11"/>
          <w:sz w:val="28"/>
          <w:szCs w:val="28"/>
        </w:rPr>
      </w:pPr>
      <w:r w:rsidRPr="0011032E">
        <w:rPr>
          <w:rStyle w:val="11"/>
          <w:sz w:val="28"/>
          <w:szCs w:val="28"/>
        </w:rPr>
        <w:t>Структурно-логічна схема взаємозв’язку соціальних гарантій та соціальних стандартів представлена на рис. 1.</w:t>
      </w:r>
      <w:r w:rsidR="002D571A" w:rsidRPr="0011032E">
        <w:rPr>
          <w:rStyle w:val="11"/>
          <w:sz w:val="28"/>
          <w:szCs w:val="28"/>
        </w:rPr>
        <w:t>2</w:t>
      </w:r>
      <w:r w:rsidR="00C609AE" w:rsidRPr="0011032E">
        <w:rPr>
          <w:rStyle w:val="11"/>
          <w:sz w:val="28"/>
          <w:szCs w:val="28"/>
        </w:rPr>
        <w:t>.</w:t>
      </w:r>
    </w:p>
    <w:p w:rsidR="002D571A" w:rsidRPr="0011032E" w:rsidRDefault="002D571A" w:rsidP="002C7CCF">
      <w:pPr>
        <w:pStyle w:val="3"/>
        <w:shd w:val="clear" w:color="auto" w:fill="auto"/>
        <w:spacing w:before="0" w:line="360" w:lineRule="auto"/>
        <w:ind w:left="20" w:right="20" w:firstLine="689"/>
        <w:rPr>
          <w:rStyle w:val="11"/>
          <w:sz w:val="28"/>
          <w:szCs w:val="28"/>
        </w:rPr>
      </w:pPr>
      <w:r w:rsidRPr="0011032E">
        <w:rPr>
          <w:rStyle w:val="11"/>
          <w:sz w:val="28"/>
          <w:szCs w:val="28"/>
        </w:rPr>
        <w:t>Отже, соціальні гарантії, з одного боку є виразом взаємовідносин держави й громадян щодо реалізації їх прав на задоволення основ¬них життєвих потреб, з іншого боку, це еле¬мент економічної політики держави по їх ви¬конанню. Тобто, сенс державної економічної політики щодо забезпечення соціальних га¬рантій фактично полягає у пошуку фінансо¬вих ресурсів для їх реалізації. У цьому й є проблема. Незважаючи на те, що забезпе¬чення соціальних гарантій передбачає вико¬ристання багатьох джерел фінансування, його основу складають кошти державного та місцевих бюджетів. Їх завжди недостатньо, а ті, що виділяються, використовуються не ефективно. Політика жорсткої централізації при розподілі бюджетних ресурсів через ме¬ханізми пільг та преференцій, відсутність належного контролю й прозорості у вико-ристанні коштів з боку відповідних органів привели до перекосів, невиправданому та несправедливому розподілу коштів на соці¬альні потреби. Склалась ситуація, коли соці¬альні допомоги отримують здебільшого не ті громадяни, які найбільше їх потребують.</w:t>
      </w:r>
    </w:p>
    <w:p w:rsidR="002D571A" w:rsidRPr="0011032E" w:rsidRDefault="002D571A" w:rsidP="002C7CCF">
      <w:pPr>
        <w:pStyle w:val="3"/>
        <w:shd w:val="clear" w:color="auto" w:fill="auto"/>
        <w:spacing w:before="0" w:line="360" w:lineRule="auto"/>
        <w:ind w:left="20" w:right="20" w:firstLine="689"/>
        <w:rPr>
          <w:rStyle w:val="11"/>
          <w:sz w:val="28"/>
          <w:szCs w:val="28"/>
        </w:rPr>
      </w:pPr>
    </w:p>
    <w:p w:rsidR="002D571A" w:rsidRPr="0011032E" w:rsidRDefault="002D571A" w:rsidP="002C7CCF">
      <w:pPr>
        <w:pStyle w:val="3"/>
        <w:shd w:val="clear" w:color="auto" w:fill="auto"/>
        <w:spacing w:before="0" w:line="360" w:lineRule="auto"/>
        <w:ind w:left="20" w:right="20" w:firstLine="689"/>
        <w:rPr>
          <w:rStyle w:val="11"/>
          <w:sz w:val="28"/>
          <w:szCs w:val="28"/>
        </w:rPr>
      </w:pPr>
    </w:p>
    <w:p w:rsidR="002D571A" w:rsidRPr="0011032E" w:rsidRDefault="002D571A" w:rsidP="002C7CCF">
      <w:pPr>
        <w:pStyle w:val="3"/>
        <w:shd w:val="clear" w:color="auto" w:fill="auto"/>
        <w:spacing w:before="0" w:line="360" w:lineRule="auto"/>
        <w:ind w:left="20" w:right="20" w:firstLine="689"/>
        <w:rPr>
          <w:rStyle w:val="11"/>
          <w:sz w:val="28"/>
          <w:szCs w:val="28"/>
        </w:rPr>
      </w:pPr>
    </w:p>
    <w:p w:rsidR="002D571A" w:rsidRPr="0011032E" w:rsidRDefault="002D571A" w:rsidP="002C7CCF">
      <w:pPr>
        <w:pStyle w:val="3"/>
        <w:shd w:val="clear" w:color="auto" w:fill="auto"/>
        <w:spacing w:before="0" w:line="360" w:lineRule="auto"/>
        <w:ind w:left="20" w:right="20" w:firstLine="689"/>
        <w:rPr>
          <w:rStyle w:val="11"/>
          <w:sz w:val="28"/>
          <w:szCs w:val="28"/>
        </w:rPr>
      </w:pPr>
    </w:p>
    <w:p w:rsidR="0085350E" w:rsidRPr="0011032E" w:rsidRDefault="0085350E" w:rsidP="00C609AE">
      <w:pPr>
        <w:spacing w:line="276" w:lineRule="auto"/>
        <w:ind w:left="1276" w:hanging="1043"/>
        <w:rPr>
          <w:szCs w:val="28"/>
          <w:lang w:val="uk-UA"/>
        </w:rPr>
      </w:pPr>
      <w:r w:rsidRPr="0011032E">
        <w:rPr>
          <w:szCs w:val="28"/>
          <w:lang w:val="uk-UA" w:eastAsia="uk-UA"/>
        </w:rPr>
        <w:lastRenderedPageBreak/>
        <w:drawing>
          <wp:inline distT="0" distB="0" distL="0" distR="0" wp14:anchorId="04724280" wp14:editId="2E6DE4BE">
            <wp:extent cx="5176520" cy="5886189"/>
            <wp:effectExtent l="0" t="0" r="5080" b="635"/>
            <wp:docPr id="1" name="Рисунок 1" descr="C:\Users\Aleks\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ppData\Local\Temp\FineReader11\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829" cy="5921790"/>
                    </a:xfrm>
                    <a:prstGeom prst="rect">
                      <a:avLst/>
                    </a:prstGeom>
                    <a:noFill/>
                    <a:ln>
                      <a:noFill/>
                    </a:ln>
                  </pic:spPr>
                </pic:pic>
              </a:graphicData>
            </a:graphic>
          </wp:inline>
        </w:drawing>
      </w:r>
    </w:p>
    <w:p w:rsidR="0085350E" w:rsidRPr="0011032E" w:rsidRDefault="0085350E" w:rsidP="00C609AE">
      <w:pPr>
        <w:spacing w:line="276" w:lineRule="auto"/>
        <w:ind w:left="0"/>
        <w:rPr>
          <w:rStyle w:val="ae"/>
          <w:sz w:val="28"/>
          <w:szCs w:val="28"/>
        </w:rPr>
      </w:pPr>
      <w:r w:rsidRPr="0011032E">
        <w:rPr>
          <w:rStyle w:val="ae"/>
          <w:sz w:val="28"/>
          <w:szCs w:val="28"/>
        </w:rPr>
        <w:t>Рис. 1</w:t>
      </w:r>
      <w:r w:rsidR="00C609AE" w:rsidRPr="0011032E">
        <w:rPr>
          <w:rStyle w:val="ae"/>
          <w:sz w:val="28"/>
          <w:szCs w:val="28"/>
        </w:rPr>
        <w:t>.</w:t>
      </w:r>
      <w:r w:rsidR="002D571A" w:rsidRPr="0011032E">
        <w:rPr>
          <w:rStyle w:val="ae"/>
          <w:sz w:val="28"/>
          <w:szCs w:val="28"/>
        </w:rPr>
        <w:t>2</w:t>
      </w:r>
      <w:r w:rsidRPr="0011032E">
        <w:rPr>
          <w:rStyle w:val="ae"/>
          <w:sz w:val="28"/>
          <w:szCs w:val="28"/>
        </w:rPr>
        <w:t>. Складові державних соціальних стандартів в Україні [5, с. 10]</w:t>
      </w:r>
    </w:p>
    <w:p w:rsidR="0085350E" w:rsidRPr="0011032E" w:rsidRDefault="0085350E" w:rsidP="0085350E">
      <w:pPr>
        <w:spacing w:line="276" w:lineRule="auto"/>
        <w:rPr>
          <w:szCs w:val="28"/>
          <w:lang w:val="uk-UA"/>
        </w:rPr>
      </w:pPr>
    </w:p>
    <w:p w:rsidR="00E4770F" w:rsidRPr="0011032E" w:rsidRDefault="00E4770F" w:rsidP="005616C3">
      <w:pPr>
        <w:spacing w:after="0" w:line="360" w:lineRule="auto"/>
        <w:ind w:left="0" w:right="-140" w:firstLine="709"/>
        <w:rPr>
          <w:lang w:val="uk-UA"/>
        </w:rPr>
      </w:pPr>
    </w:p>
    <w:p w:rsidR="00967209" w:rsidRPr="0011032E" w:rsidRDefault="00C113FB" w:rsidP="002D571A">
      <w:pPr>
        <w:spacing w:after="0" w:line="360" w:lineRule="auto"/>
        <w:ind w:left="0" w:right="1" w:firstLine="709"/>
        <w:rPr>
          <w:lang w:val="uk-UA"/>
        </w:rPr>
      </w:pPr>
      <w:r w:rsidRPr="0011032E">
        <w:rPr>
          <w:b/>
          <w:lang w:val="uk-UA"/>
        </w:rPr>
        <w:t xml:space="preserve">1.2.  Механізм забезпечення реалізації соціальних гарантій в Україні </w:t>
      </w:r>
    </w:p>
    <w:p w:rsidR="00967209" w:rsidRPr="0011032E" w:rsidRDefault="00C113FB" w:rsidP="002D571A">
      <w:pPr>
        <w:spacing w:after="0" w:line="360" w:lineRule="auto"/>
        <w:ind w:left="0" w:right="1" w:firstLine="709"/>
        <w:rPr>
          <w:lang w:val="uk-UA"/>
        </w:rPr>
      </w:pPr>
      <w:r w:rsidRPr="0011032E">
        <w:rPr>
          <w:color w:val="FF0000"/>
          <w:lang w:val="uk-UA"/>
        </w:rPr>
        <w:t xml:space="preserve"> </w:t>
      </w:r>
    </w:p>
    <w:p w:rsidR="00995F41" w:rsidRDefault="00C113FB" w:rsidP="002D571A">
      <w:pPr>
        <w:spacing w:after="0" w:line="360" w:lineRule="auto"/>
        <w:ind w:left="0" w:right="1" w:firstLine="709"/>
        <w:rPr>
          <w:lang w:val="uk-UA"/>
        </w:rPr>
      </w:pPr>
      <w:r w:rsidRPr="0011032E">
        <w:rPr>
          <w:lang w:val="uk-UA"/>
        </w:rPr>
        <w:t xml:space="preserve">Основною умовою </w:t>
      </w:r>
      <w:r w:rsidR="00554918">
        <w:rPr>
          <w:lang w:val="uk-UA"/>
        </w:rPr>
        <w:t>підвищення</w:t>
      </w:r>
      <w:r w:rsidRPr="0011032E">
        <w:rPr>
          <w:lang w:val="uk-UA"/>
        </w:rPr>
        <w:t xml:space="preserve"> рівня та якості життя </w:t>
      </w:r>
      <w:r w:rsidR="00554918">
        <w:rPr>
          <w:lang w:val="uk-UA"/>
        </w:rPr>
        <w:t xml:space="preserve">українського </w:t>
      </w:r>
      <w:r w:rsidRPr="0011032E">
        <w:rPr>
          <w:lang w:val="uk-UA"/>
        </w:rPr>
        <w:t xml:space="preserve">населення є </w:t>
      </w:r>
      <w:r w:rsidR="00554918">
        <w:rPr>
          <w:lang w:val="uk-UA"/>
        </w:rPr>
        <w:t>широка</w:t>
      </w:r>
      <w:r w:rsidRPr="0011032E">
        <w:rPr>
          <w:lang w:val="uk-UA"/>
        </w:rPr>
        <w:t xml:space="preserve"> соціальна сфери. Вона є </w:t>
      </w:r>
      <w:r w:rsidR="00995F41">
        <w:rPr>
          <w:lang w:val="uk-UA"/>
        </w:rPr>
        <w:t>сегментом</w:t>
      </w:r>
      <w:r w:rsidRPr="0011032E">
        <w:rPr>
          <w:lang w:val="uk-UA"/>
        </w:rPr>
        <w:t xml:space="preserve"> економіки, </w:t>
      </w:r>
      <w:r w:rsidR="00995F41">
        <w:rPr>
          <w:lang w:val="uk-UA"/>
        </w:rPr>
        <w:t>де</w:t>
      </w:r>
      <w:r w:rsidRPr="0011032E">
        <w:rPr>
          <w:lang w:val="uk-UA"/>
        </w:rPr>
        <w:t xml:space="preserve"> здійснюється </w:t>
      </w:r>
      <w:r w:rsidR="00995F41">
        <w:rPr>
          <w:lang w:val="uk-UA"/>
        </w:rPr>
        <w:t>діяльність</w:t>
      </w:r>
      <w:r w:rsidRPr="0011032E">
        <w:rPr>
          <w:lang w:val="uk-UA"/>
        </w:rPr>
        <w:t xml:space="preserve">, розподіл і споживання матеріальних та нематеріальних </w:t>
      </w:r>
      <w:r w:rsidR="00995F41">
        <w:rPr>
          <w:lang w:val="uk-UA"/>
        </w:rPr>
        <w:t>основ</w:t>
      </w:r>
      <w:r w:rsidRPr="0011032E">
        <w:rPr>
          <w:lang w:val="uk-UA"/>
        </w:rPr>
        <w:t xml:space="preserve">, а також відбувається </w:t>
      </w:r>
      <w:r w:rsidR="00995F41">
        <w:rPr>
          <w:lang w:val="uk-UA"/>
        </w:rPr>
        <w:t>основа</w:t>
      </w:r>
      <w:r w:rsidRPr="0011032E">
        <w:rPr>
          <w:lang w:val="uk-UA"/>
        </w:rPr>
        <w:t xml:space="preserve"> розширеного відтворення людського </w:t>
      </w:r>
      <w:r w:rsidR="00995F41">
        <w:rPr>
          <w:lang w:val="uk-UA"/>
        </w:rPr>
        <w:t>потенціалу</w:t>
      </w:r>
      <w:r w:rsidRPr="0011032E">
        <w:rPr>
          <w:lang w:val="uk-UA"/>
        </w:rPr>
        <w:t xml:space="preserve"> за участі держави</w:t>
      </w:r>
      <w:r w:rsidR="00995F41">
        <w:rPr>
          <w:lang w:val="uk-UA"/>
        </w:rPr>
        <w:t>.</w:t>
      </w:r>
      <w:r w:rsidRPr="0011032E">
        <w:rPr>
          <w:lang w:val="uk-UA"/>
        </w:rPr>
        <w:t xml:space="preserve"> </w:t>
      </w:r>
    </w:p>
    <w:p w:rsidR="00967209" w:rsidRPr="0011032E" w:rsidRDefault="00995F41" w:rsidP="002D571A">
      <w:pPr>
        <w:spacing w:after="0" w:line="360" w:lineRule="auto"/>
        <w:ind w:left="0" w:right="1" w:firstLine="709"/>
        <w:rPr>
          <w:lang w:val="uk-UA"/>
        </w:rPr>
      </w:pPr>
      <w:r>
        <w:rPr>
          <w:lang w:val="uk-UA"/>
        </w:rPr>
        <w:t>«</w:t>
      </w:r>
      <w:r w:rsidR="00C113FB" w:rsidRPr="0011032E">
        <w:rPr>
          <w:lang w:val="uk-UA"/>
        </w:rPr>
        <w:t xml:space="preserve">На соціальну сферу покладено вирішення низки завдань, котрі мають важливе значення для розвитку економіки, а саме: досягнення гідного рівня </w:t>
      </w:r>
      <w:r w:rsidR="00C113FB" w:rsidRPr="0011032E">
        <w:rPr>
          <w:lang w:val="uk-UA"/>
        </w:rPr>
        <w:lastRenderedPageBreak/>
        <w:t>матеріального добробуту й умов життя людей; забезпечення зайнятості населення; забезпечення прав і соціальних гарантій сім’ям; підтримка вразливих верств населення;</w:t>
      </w:r>
      <w:r w:rsidR="00C44245" w:rsidRPr="0011032E">
        <w:rPr>
          <w:lang w:val="uk-UA"/>
        </w:rPr>
        <w:t xml:space="preserve"> </w:t>
      </w:r>
      <w:r w:rsidR="00C113FB" w:rsidRPr="0011032E">
        <w:rPr>
          <w:lang w:val="uk-UA"/>
        </w:rPr>
        <w:t>покращення демографічної ситуації в країн</w:t>
      </w:r>
      <w:r>
        <w:rPr>
          <w:lang w:val="uk-UA"/>
        </w:rPr>
        <w:t>»</w:t>
      </w:r>
      <w:r w:rsidR="00C113FB" w:rsidRPr="0011032E">
        <w:rPr>
          <w:lang w:val="uk-UA"/>
        </w:rPr>
        <w:t xml:space="preserve">і [6]. </w:t>
      </w:r>
    </w:p>
    <w:p w:rsidR="00967209" w:rsidRPr="0011032E" w:rsidRDefault="00995F41" w:rsidP="002D571A">
      <w:pPr>
        <w:spacing w:after="0" w:line="360" w:lineRule="auto"/>
        <w:ind w:left="0" w:right="1" w:firstLine="709"/>
        <w:rPr>
          <w:lang w:val="uk-UA"/>
        </w:rPr>
      </w:pPr>
      <w:r>
        <w:rPr>
          <w:lang w:val="uk-UA"/>
        </w:rPr>
        <w:t>«</w:t>
      </w:r>
      <w:r w:rsidR="00C113FB" w:rsidRPr="0011032E">
        <w:rPr>
          <w:lang w:val="uk-UA"/>
        </w:rPr>
        <w:t>Одним з основних атрибутів функціонування системи соціальних гарантій у будь-якій країні є формування відповідного організаційно-правового і фінансового забезпечення. Суспільний добробуту - це не лише права кожного громадянина на соціальні гарантії, а й наповнення цього його реальним змістом, тобто наявність відповідних джерел та механізмів фінансування</w:t>
      </w:r>
      <w:r>
        <w:rPr>
          <w:lang w:val="uk-UA"/>
        </w:rPr>
        <w:t>»</w:t>
      </w:r>
      <w:r w:rsidR="00C113FB" w:rsidRPr="0011032E">
        <w:rPr>
          <w:lang w:val="uk-UA"/>
        </w:rPr>
        <w:t xml:space="preserve"> [8]. </w:t>
      </w:r>
    </w:p>
    <w:p w:rsidR="00967209" w:rsidRDefault="00C113FB" w:rsidP="002D571A">
      <w:pPr>
        <w:spacing w:after="0" w:line="360" w:lineRule="auto"/>
        <w:ind w:left="0" w:right="1" w:firstLine="709"/>
        <w:rPr>
          <w:lang w:val="uk-UA"/>
        </w:rPr>
      </w:pPr>
      <w:r w:rsidRPr="0011032E">
        <w:rPr>
          <w:lang w:val="uk-UA"/>
        </w:rPr>
        <w:t xml:space="preserve">Соціальну сферу умовно можна поділити на дві складові: соціальнопобутову та соціально-культурну (рис 1.3). </w:t>
      </w:r>
    </w:p>
    <w:p w:rsidR="00995F41" w:rsidRDefault="003C7CE7" w:rsidP="003C7CE7">
      <w:pPr>
        <w:spacing w:after="0" w:line="360" w:lineRule="auto"/>
        <w:ind w:left="0" w:right="1" w:firstLine="0"/>
        <w:rPr>
          <w:lang w:val="uk-UA"/>
        </w:rPr>
      </w:pPr>
      <w:r>
        <w:rPr>
          <w:noProof/>
          <w:lang w:val="uk-UA" w:eastAsia="uk-UA"/>
        </w:rPr>
        <w:drawing>
          <wp:inline distT="0" distB="0" distL="0" distR="0">
            <wp:extent cx="6048000" cy="39115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1.jpg"/>
                    <pic:cNvPicPr/>
                  </pic:nvPicPr>
                  <pic:blipFill>
                    <a:blip r:embed="rId11">
                      <a:extLst>
                        <a:ext uri="{28A0092B-C50C-407E-A947-70E740481C1C}">
                          <a14:useLocalDpi xmlns:a14="http://schemas.microsoft.com/office/drawing/2010/main" val="0"/>
                        </a:ext>
                      </a:extLst>
                    </a:blip>
                    <a:stretch>
                      <a:fillRect/>
                    </a:stretch>
                  </pic:blipFill>
                  <pic:spPr>
                    <a:xfrm>
                      <a:off x="0" y="0"/>
                      <a:ext cx="6048000" cy="3911587"/>
                    </a:xfrm>
                    <a:prstGeom prst="rect">
                      <a:avLst/>
                    </a:prstGeom>
                  </pic:spPr>
                </pic:pic>
              </a:graphicData>
            </a:graphic>
          </wp:inline>
        </w:drawing>
      </w:r>
    </w:p>
    <w:p w:rsidR="00967209" w:rsidRPr="0011032E" w:rsidRDefault="00D30FA9" w:rsidP="002D571A">
      <w:pPr>
        <w:spacing w:after="0" w:line="360" w:lineRule="auto"/>
        <w:ind w:left="0" w:right="1"/>
        <w:rPr>
          <w:lang w:val="uk-UA"/>
        </w:rPr>
      </w:pPr>
      <w:r>
        <w:rPr>
          <w:lang w:val="uk-UA"/>
        </w:rPr>
        <w:t>П</w:t>
      </w:r>
      <w:r w:rsidR="00C113FB" w:rsidRPr="0011032E">
        <w:rPr>
          <w:lang w:val="uk-UA"/>
        </w:rPr>
        <w:t xml:space="preserve">итання забезпечення </w:t>
      </w:r>
      <w:r w:rsidRPr="00D30FA9">
        <w:rPr>
          <w:lang w:val="uk-UA"/>
        </w:rPr>
        <w:t xml:space="preserve">фінансового </w:t>
      </w:r>
      <w:r>
        <w:rPr>
          <w:lang w:val="uk-UA"/>
        </w:rPr>
        <w:t xml:space="preserve">та </w:t>
      </w:r>
      <w:r w:rsidR="00C113FB" w:rsidRPr="0011032E">
        <w:rPr>
          <w:lang w:val="uk-UA"/>
        </w:rPr>
        <w:t xml:space="preserve">соціальних гарантій є особливо актуальним для </w:t>
      </w:r>
      <w:r>
        <w:rPr>
          <w:lang w:val="uk-UA"/>
        </w:rPr>
        <w:t>сьгодення</w:t>
      </w:r>
      <w:r w:rsidR="00C113FB" w:rsidRPr="0011032E">
        <w:rPr>
          <w:lang w:val="uk-UA"/>
        </w:rPr>
        <w:t xml:space="preserve"> основ ринкового господарства. Період переходу з </w:t>
      </w:r>
      <w:r>
        <w:rPr>
          <w:lang w:val="uk-UA"/>
        </w:rPr>
        <w:t xml:space="preserve">радяньської </w:t>
      </w:r>
      <w:r w:rsidR="00C113FB" w:rsidRPr="0011032E">
        <w:rPr>
          <w:lang w:val="uk-UA"/>
        </w:rPr>
        <w:t xml:space="preserve"> економіки до ринкової в </w:t>
      </w:r>
      <w:r>
        <w:rPr>
          <w:lang w:val="uk-UA"/>
        </w:rPr>
        <w:t>Україні</w:t>
      </w:r>
      <w:r w:rsidR="00C113FB" w:rsidRPr="0011032E">
        <w:rPr>
          <w:lang w:val="uk-UA"/>
        </w:rPr>
        <w:t xml:space="preserve"> затягнувся, що супроводжується поглибленням </w:t>
      </w:r>
      <w:r>
        <w:rPr>
          <w:lang w:val="uk-UA"/>
        </w:rPr>
        <w:t>проблеми</w:t>
      </w:r>
      <w:r w:rsidR="00C113FB" w:rsidRPr="0011032E">
        <w:rPr>
          <w:lang w:val="uk-UA"/>
        </w:rPr>
        <w:t xml:space="preserve"> державних фінансів.</w:t>
      </w:r>
      <w:r>
        <w:rPr>
          <w:lang w:val="uk-UA"/>
        </w:rPr>
        <w:t xml:space="preserve"> </w:t>
      </w:r>
      <w:r w:rsidR="00C113FB" w:rsidRPr="0011032E">
        <w:rPr>
          <w:lang w:val="uk-UA"/>
        </w:rPr>
        <w:t xml:space="preserve">Рівень забезпечення </w:t>
      </w:r>
      <w:r>
        <w:rPr>
          <w:lang w:val="uk-UA"/>
        </w:rPr>
        <w:t>країною</w:t>
      </w:r>
      <w:r w:rsidR="00C113FB" w:rsidRPr="0011032E">
        <w:rPr>
          <w:lang w:val="uk-UA"/>
        </w:rPr>
        <w:t xml:space="preserve"> соціальних гарантій, зараз </w:t>
      </w:r>
      <w:r>
        <w:rPr>
          <w:lang w:val="uk-UA"/>
        </w:rPr>
        <w:t>виокремлюють</w:t>
      </w:r>
      <w:r w:rsidR="00C113FB" w:rsidRPr="0011032E">
        <w:rPr>
          <w:lang w:val="uk-UA"/>
        </w:rPr>
        <w:t xml:space="preserve"> не потреби </w:t>
      </w:r>
      <w:r>
        <w:rPr>
          <w:lang w:val="uk-UA"/>
        </w:rPr>
        <w:t>наелення</w:t>
      </w:r>
      <w:r w:rsidR="00C113FB" w:rsidRPr="0011032E">
        <w:rPr>
          <w:lang w:val="uk-UA"/>
        </w:rPr>
        <w:t xml:space="preserve"> а економічні </w:t>
      </w:r>
      <w:r>
        <w:rPr>
          <w:lang w:val="uk-UA"/>
        </w:rPr>
        <w:t>потенціал</w:t>
      </w:r>
      <w:r w:rsidR="00C113FB" w:rsidRPr="0011032E">
        <w:rPr>
          <w:lang w:val="uk-UA"/>
        </w:rPr>
        <w:t xml:space="preserve"> держави. </w:t>
      </w:r>
      <w:r>
        <w:rPr>
          <w:lang w:val="uk-UA"/>
        </w:rPr>
        <w:t>Внаслідок прийшли</w:t>
      </w:r>
      <w:r w:rsidR="00C113FB" w:rsidRPr="0011032E">
        <w:rPr>
          <w:lang w:val="uk-UA"/>
        </w:rPr>
        <w:t xml:space="preserve"> до запровадження так званого ―</w:t>
      </w:r>
      <w:r w:rsidR="0026798F" w:rsidRPr="0011032E">
        <w:rPr>
          <w:lang w:val="uk-UA"/>
        </w:rPr>
        <w:t xml:space="preserve"> </w:t>
      </w:r>
      <w:r w:rsidR="00C113FB" w:rsidRPr="0011032E">
        <w:rPr>
          <w:lang w:val="uk-UA"/>
        </w:rPr>
        <w:t>‖ мінімуму</w:t>
      </w:r>
      <w:r>
        <w:rPr>
          <w:lang w:val="uk-UA"/>
        </w:rPr>
        <w:t xml:space="preserve"> гарантованого</w:t>
      </w:r>
      <w:r w:rsidR="00C113FB" w:rsidRPr="0011032E">
        <w:rPr>
          <w:lang w:val="uk-UA"/>
        </w:rPr>
        <w:t xml:space="preserve">, рівнів забезпечення </w:t>
      </w:r>
      <w:r>
        <w:rPr>
          <w:lang w:val="uk-UA"/>
        </w:rPr>
        <w:t>головних</w:t>
      </w:r>
      <w:r w:rsidR="00C113FB" w:rsidRPr="0011032E">
        <w:rPr>
          <w:lang w:val="uk-UA"/>
        </w:rPr>
        <w:t xml:space="preserve"> соціальних допомог і </w:t>
      </w:r>
      <w:r w:rsidR="00C113FB" w:rsidRPr="0011032E">
        <w:rPr>
          <w:lang w:val="uk-UA"/>
        </w:rPr>
        <w:lastRenderedPageBreak/>
        <w:t xml:space="preserve">виплат. </w:t>
      </w:r>
      <w:r>
        <w:rPr>
          <w:lang w:val="uk-UA"/>
        </w:rPr>
        <w:t>С</w:t>
      </w:r>
      <w:r w:rsidR="00C113FB" w:rsidRPr="0011032E">
        <w:rPr>
          <w:lang w:val="uk-UA"/>
        </w:rPr>
        <w:t xml:space="preserve">відчить про звуження </w:t>
      </w:r>
      <w:r>
        <w:rPr>
          <w:lang w:val="uk-UA"/>
        </w:rPr>
        <w:t>відповіді</w:t>
      </w:r>
      <w:r w:rsidR="00C113FB" w:rsidRPr="0011032E">
        <w:rPr>
          <w:lang w:val="uk-UA"/>
        </w:rPr>
        <w:t xml:space="preserve"> держави за </w:t>
      </w:r>
      <w:r>
        <w:rPr>
          <w:lang w:val="uk-UA"/>
        </w:rPr>
        <w:t>передбачення</w:t>
      </w:r>
      <w:r w:rsidR="00C113FB" w:rsidRPr="0011032E">
        <w:rPr>
          <w:lang w:val="uk-UA"/>
        </w:rPr>
        <w:t xml:space="preserve"> соціальних гарантій, що не відповідає </w:t>
      </w:r>
      <w:r>
        <w:rPr>
          <w:lang w:val="uk-UA"/>
        </w:rPr>
        <w:t>головним</w:t>
      </w:r>
      <w:r w:rsidR="00C113FB" w:rsidRPr="0011032E">
        <w:rPr>
          <w:lang w:val="uk-UA"/>
        </w:rPr>
        <w:t xml:space="preserve"> принципам держави. </w:t>
      </w:r>
    </w:p>
    <w:p w:rsidR="00967209" w:rsidRPr="0011032E" w:rsidRDefault="00694CDC" w:rsidP="002D571A">
      <w:pPr>
        <w:spacing w:after="0" w:line="360" w:lineRule="auto"/>
        <w:ind w:left="0" w:right="1"/>
        <w:rPr>
          <w:lang w:val="uk-UA"/>
        </w:rPr>
      </w:pPr>
      <w:r>
        <w:rPr>
          <w:lang w:val="uk-UA"/>
        </w:rPr>
        <w:t>Ч</w:t>
      </w:r>
      <w:r w:rsidR="00C113FB" w:rsidRPr="0011032E">
        <w:rPr>
          <w:lang w:val="uk-UA"/>
        </w:rPr>
        <w:t xml:space="preserve">ерез </w:t>
      </w:r>
      <w:r>
        <w:rPr>
          <w:lang w:val="uk-UA"/>
        </w:rPr>
        <w:t>спрощення</w:t>
      </w:r>
      <w:r w:rsidR="00C113FB" w:rsidRPr="0011032E">
        <w:rPr>
          <w:lang w:val="uk-UA"/>
        </w:rPr>
        <w:t xml:space="preserve"> економічних відносин та </w:t>
      </w:r>
      <w:r w:rsidR="008776E4">
        <w:rPr>
          <w:lang w:val="uk-UA"/>
        </w:rPr>
        <w:t>уособлення</w:t>
      </w:r>
      <w:r>
        <w:rPr>
          <w:lang w:val="uk-UA"/>
        </w:rPr>
        <w:t xml:space="preserve"> </w:t>
      </w:r>
      <w:r w:rsidR="00C113FB" w:rsidRPr="0011032E">
        <w:rPr>
          <w:lang w:val="uk-UA"/>
        </w:rPr>
        <w:t xml:space="preserve">,  що обмежило можливості </w:t>
      </w:r>
      <w:r>
        <w:rPr>
          <w:lang w:val="uk-UA"/>
        </w:rPr>
        <w:t xml:space="preserve">ведення </w:t>
      </w:r>
      <w:r w:rsidR="00C113FB" w:rsidRPr="0011032E">
        <w:rPr>
          <w:lang w:val="uk-UA"/>
        </w:rPr>
        <w:t xml:space="preserve">держави в </w:t>
      </w:r>
      <w:r>
        <w:rPr>
          <w:lang w:val="uk-UA"/>
        </w:rPr>
        <w:t xml:space="preserve">економічний </w:t>
      </w:r>
      <w:r w:rsidR="00C113FB" w:rsidRPr="0011032E">
        <w:rPr>
          <w:lang w:val="uk-UA"/>
        </w:rPr>
        <w:t>сектор , було  втрачено можливість регулювання</w:t>
      </w:r>
      <w:r>
        <w:rPr>
          <w:lang w:val="uk-UA"/>
        </w:rPr>
        <w:t xml:space="preserve"> напряму</w:t>
      </w:r>
      <w:r w:rsidR="00C113FB" w:rsidRPr="0011032E">
        <w:rPr>
          <w:lang w:val="uk-UA"/>
        </w:rPr>
        <w:t xml:space="preserve"> оплати праці та інших </w:t>
      </w:r>
      <w:r>
        <w:rPr>
          <w:lang w:val="uk-UA"/>
        </w:rPr>
        <w:t>прибутків</w:t>
      </w:r>
      <w:r w:rsidR="00C113FB" w:rsidRPr="0011032E">
        <w:rPr>
          <w:lang w:val="uk-UA"/>
        </w:rPr>
        <w:t xml:space="preserve"> населення, </w:t>
      </w:r>
      <w:r w:rsidR="008776E4">
        <w:rPr>
          <w:lang w:val="uk-UA"/>
        </w:rPr>
        <w:t>об’ємів</w:t>
      </w:r>
      <w:r>
        <w:rPr>
          <w:lang w:val="uk-UA"/>
        </w:rPr>
        <w:t xml:space="preserve"> </w:t>
      </w:r>
      <w:r w:rsidR="00C113FB" w:rsidRPr="0011032E">
        <w:rPr>
          <w:lang w:val="uk-UA"/>
        </w:rPr>
        <w:t xml:space="preserve"> та механізмів надання </w:t>
      </w:r>
      <w:r w:rsidR="008776E4">
        <w:rPr>
          <w:lang w:val="uk-UA"/>
        </w:rPr>
        <w:t>загальних</w:t>
      </w:r>
      <w:r w:rsidR="00C113FB" w:rsidRPr="0011032E">
        <w:rPr>
          <w:lang w:val="uk-UA"/>
        </w:rPr>
        <w:t xml:space="preserve"> благ. </w:t>
      </w:r>
      <w:r w:rsidR="008776E4">
        <w:rPr>
          <w:lang w:val="uk-UA"/>
        </w:rPr>
        <w:t xml:space="preserve">Об’єми </w:t>
      </w:r>
      <w:r w:rsidR="00C113FB" w:rsidRPr="0011032E">
        <w:rPr>
          <w:lang w:val="uk-UA"/>
        </w:rPr>
        <w:t xml:space="preserve"> та структура </w:t>
      </w:r>
      <w:r w:rsidR="008776E4">
        <w:rPr>
          <w:lang w:val="uk-UA"/>
        </w:rPr>
        <w:t>прибутків</w:t>
      </w:r>
      <w:r w:rsidR="00C113FB" w:rsidRPr="0011032E">
        <w:rPr>
          <w:lang w:val="uk-UA"/>
        </w:rPr>
        <w:t xml:space="preserve"> населення, а також кількісна та якісна </w:t>
      </w:r>
      <w:r w:rsidR="008776E4">
        <w:rPr>
          <w:lang w:val="uk-UA"/>
        </w:rPr>
        <w:t>опис</w:t>
      </w:r>
      <w:r w:rsidR="00C113FB" w:rsidRPr="0011032E">
        <w:rPr>
          <w:lang w:val="uk-UA"/>
        </w:rPr>
        <w:t xml:space="preserve"> споживання </w:t>
      </w:r>
      <w:r w:rsidR="008776E4">
        <w:rPr>
          <w:lang w:val="uk-UA"/>
        </w:rPr>
        <w:t>зага</w:t>
      </w:r>
      <w:r w:rsidR="001A150A">
        <w:rPr>
          <w:lang w:val="uk-UA"/>
        </w:rPr>
        <w:t>л</w:t>
      </w:r>
      <w:r w:rsidR="008776E4">
        <w:rPr>
          <w:lang w:val="uk-UA"/>
        </w:rPr>
        <w:t>ьних</w:t>
      </w:r>
      <w:r w:rsidR="00C113FB" w:rsidRPr="0011032E">
        <w:rPr>
          <w:lang w:val="uk-UA"/>
        </w:rPr>
        <w:t xml:space="preserve"> послуг є одними з </w:t>
      </w:r>
      <w:r w:rsidR="001A150A">
        <w:rPr>
          <w:lang w:val="uk-UA"/>
        </w:rPr>
        <w:t>головних</w:t>
      </w:r>
      <w:r w:rsidR="00C113FB" w:rsidRPr="0011032E">
        <w:rPr>
          <w:lang w:val="uk-UA"/>
        </w:rPr>
        <w:t xml:space="preserve"> чинників забезпечення </w:t>
      </w:r>
      <w:r w:rsidR="001A150A">
        <w:rPr>
          <w:lang w:val="uk-UA"/>
        </w:rPr>
        <w:t>загальної</w:t>
      </w:r>
      <w:r w:rsidR="00C113FB" w:rsidRPr="0011032E">
        <w:rPr>
          <w:lang w:val="uk-UA"/>
        </w:rPr>
        <w:t xml:space="preserve"> безпеки держави. </w:t>
      </w:r>
      <w:r w:rsidR="001A150A">
        <w:rPr>
          <w:lang w:val="uk-UA"/>
        </w:rPr>
        <w:t>В с</w:t>
      </w:r>
      <w:r w:rsidR="00C113FB" w:rsidRPr="0011032E">
        <w:rPr>
          <w:lang w:val="uk-UA"/>
        </w:rPr>
        <w:t xml:space="preserve">учасних умовах </w:t>
      </w:r>
      <w:r w:rsidR="001A150A">
        <w:rPr>
          <w:lang w:val="uk-UA"/>
        </w:rPr>
        <w:t xml:space="preserve">сьогоденним </w:t>
      </w:r>
      <w:r w:rsidR="00C113FB" w:rsidRPr="0011032E">
        <w:rPr>
          <w:lang w:val="uk-UA"/>
        </w:rPr>
        <w:t xml:space="preserve">залишаються питання розробки </w:t>
      </w:r>
      <w:r w:rsidR="001A150A">
        <w:rPr>
          <w:lang w:val="uk-UA"/>
        </w:rPr>
        <w:t>інноваційних</w:t>
      </w:r>
      <w:r w:rsidR="00C113FB" w:rsidRPr="0011032E">
        <w:rPr>
          <w:lang w:val="uk-UA"/>
        </w:rPr>
        <w:t xml:space="preserve"> підходів до вирішення </w:t>
      </w:r>
      <w:r w:rsidR="001A150A">
        <w:rPr>
          <w:lang w:val="uk-UA"/>
        </w:rPr>
        <w:t xml:space="preserve">задач формування фінансового підвалин соціальних гарантій </w:t>
      </w:r>
      <w:r w:rsidR="00C113FB" w:rsidRPr="0011032E">
        <w:rPr>
          <w:lang w:val="uk-UA"/>
        </w:rPr>
        <w:t xml:space="preserve"> </w:t>
      </w:r>
      <w:r w:rsidR="001A150A">
        <w:rPr>
          <w:lang w:val="uk-UA"/>
        </w:rPr>
        <w:t>враховуючи</w:t>
      </w:r>
      <w:r w:rsidR="00C113FB" w:rsidRPr="0011032E">
        <w:rPr>
          <w:lang w:val="uk-UA"/>
        </w:rPr>
        <w:t xml:space="preserve"> нов</w:t>
      </w:r>
      <w:r w:rsidR="001A150A">
        <w:rPr>
          <w:lang w:val="uk-UA"/>
        </w:rPr>
        <w:t>і</w:t>
      </w:r>
      <w:r w:rsidR="00C113FB" w:rsidRPr="0011032E">
        <w:rPr>
          <w:lang w:val="uk-UA"/>
        </w:rPr>
        <w:t xml:space="preserve"> економічн</w:t>
      </w:r>
      <w:r w:rsidR="001A150A">
        <w:rPr>
          <w:lang w:val="uk-UA"/>
        </w:rPr>
        <w:t>і</w:t>
      </w:r>
      <w:r w:rsidR="00C113FB" w:rsidRPr="0011032E">
        <w:rPr>
          <w:lang w:val="uk-UA"/>
        </w:rPr>
        <w:t xml:space="preserve"> реалі</w:t>
      </w:r>
      <w:r w:rsidR="001A150A">
        <w:rPr>
          <w:lang w:val="uk-UA"/>
        </w:rPr>
        <w:t>ї</w:t>
      </w:r>
      <w:r w:rsidR="00C113FB" w:rsidRPr="0011032E">
        <w:rPr>
          <w:lang w:val="uk-UA"/>
        </w:rPr>
        <w:t xml:space="preserve">. </w:t>
      </w:r>
    </w:p>
    <w:p w:rsidR="00967209" w:rsidRPr="0011032E" w:rsidRDefault="00FB04B7" w:rsidP="002D571A">
      <w:pPr>
        <w:spacing w:after="0" w:line="360" w:lineRule="auto"/>
        <w:ind w:left="0" w:right="1"/>
        <w:rPr>
          <w:lang w:val="uk-UA"/>
        </w:rPr>
      </w:pPr>
      <w:r>
        <w:rPr>
          <w:lang w:val="uk-UA"/>
        </w:rPr>
        <w:t>«</w:t>
      </w:r>
      <w:r w:rsidR="00C113FB" w:rsidRPr="0011032E">
        <w:rPr>
          <w:lang w:val="uk-UA"/>
        </w:rPr>
        <w:t>В Україні провідна роль у забезпеченні соціальних гарантій відводиться державі, виділяючи наступні способи їх реалізації: визначення рівня прожиткового мінімуму, що є елементом державного фінансового планування;  соціальне страхування, основу якого складає система обов’язкового державного страхування; трансфертні платежі з бюджетів різних рівнів; державне фінансування соціальної сфери; регулювання відносин зайнятості</w:t>
      </w:r>
      <w:r>
        <w:rPr>
          <w:lang w:val="uk-UA"/>
        </w:rPr>
        <w:t>»</w:t>
      </w:r>
      <w:r w:rsidR="00C113FB" w:rsidRPr="0011032E">
        <w:rPr>
          <w:lang w:val="uk-UA"/>
        </w:rPr>
        <w:t xml:space="preserve"> [47, с. 20].  </w:t>
      </w:r>
    </w:p>
    <w:p w:rsidR="00967209" w:rsidRPr="0011032E" w:rsidRDefault="00C113FB" w:rsidP="002D571A">
      <w:pPr>
        <w:spacing w:after="0" w:line="360" w:lineRule="auto"/>
        <w:ind w:left="0" w:right="1"/>
        <w:rPr>
          <w:lang w:val="uk-UA"/>
        </w:rPr>
      </w:pPr>
      <w:r w:rsidRPr="0011032E">
        <w:rPr>
          <w:lang w:val="uk-UA"/>
        </w:rPr>
        <w:t xml:space="preserve">Кожен з способів </w:t>
      </w:r>
      <w:r w:rsidR="00C458AD">
        <w:rPr>
          <w:lang w:val="uk-UA"/>
        </w:rPr>
        <w:t>впровадження</w:t>
      </w:r>
      <w:r w:rsidRPr="0011032E">
        <w:rPr>
          <w:lang w:val="uk-UA"/>
        </w:rPr>
        <w:t xml:space="preserve"> соціальних гарантій </w:t>
      </w:r>
      <w:r w:rsidR="004C77A3">
        <w:rPr>
          <w:lang w:val="uk-UA"/>
        </w:rPr>
        <w:t>є</w:t>
      </w:r>
      <w:r w:rsidRPr="0011032E">
        <w:rPr>
          <w:lang w:val="uk-UA"/>
        </w:rPr>
        <w:t xml:space="preserve">  рухом фінансових </w:t>
      </w:r>
      <w:r w:rsidR="004C77A3">
        <w:rPr>
          <w:lang w:val="uk-UA"/>
        </w:rPr>
        <w:t>потенціалів</w:t>
      </w:r>
      <w:r w:rsidRPr="0011032E">
        <w:rPr>
          <w:lang w:val="uk-UA"/>
        </w:rPr>
        <w:t xml:space="preserve"> і відображає взаємодію </w:t>
      </w:r>
      <w:r w:rsidR="004C77A3">
        <w:rPr>
          <w:lang w:val="uk-UA"/>
        </w:rPr>
        <w:t>частин</w:t>
      </w:r>
      <w:r w:rsidRPr="0011032E">
        <w:rPr>
          <w:lang w:val="uk-UA"/>
        </w:rPr>
        <w:t xml:space="preserve"> системи їх фінансового забезпечення. Динаміка </w:t>
      </w:r>
      <w:r w:rsidR="004C77A3">
        <w:rPr>
          <w:lang w:val="uk-UA"/>
        </w:rPr>
        <w:t>об’ємів</w:t>
      </w:r>
      <w:r w:rsidRPr="0011032E">
        <w:rPr>
          <w:lang w:val="uk-UA"/>
        </w:rPr>
        <w:t xml:space="preserve"> фінансування соціальних гарантій, джерела їх </w:t>
      </w:r>
      <w:r w:rsidR="004C77A3">
        <w:rPr>
          <w:lang w:val="uk-UA"/>
        </w:rPr>
        <w:t>утворення</w:t>
      </w:r>
      <w:r w:rsidRPr="0011032E">
        <w:rPr>
          <w:lang w:val="uk-UA"/>
        </w:rPr>
        <w:t xml:space="preserve"> та напрями використання </w:t>
      </w:r>
      <w:r w:rsidR="004C77A3">
        <w:rPr>
          <w:lang w:val="uk-UA"/>
        </w:rPr>
        <w:t xml:space="preserve">грошових </w:t>
      </w:r>
      <w:r w:rsidRPr="0011032E">
        <w:rPr>
          <w:lang w:val="uk-UA"/>
        </w:rPr>
        <w:t xml:space="preserve">коштів визначають успіх </w:t>
      </w:r>
      <w:r w:rsidR="004C77A3">
        <w:rPr>
          <w:lang w:val="uk-UA"/>
        </w:rPr>
        <w:t>подій</w:t>
      </w:r>
      <w:r w:rsidRPr="0011032E">
        <w:rPr>
          <w:lang w:val="uk-UA"/>
        </w:rPr>
        <w:t xml:space="preserve"> із забезпечення </w:t>
      </w:r>
      <w:r w:rsidR="004C77A3">
        <w:rPr>
          <w:lang w:val="uk-UA"/>
        </w:rPr>
        <w:t>впровадженням</w:t>
      </w:r>
      <w:r w:rsidRPr="0011032E">
        <w:rPr>
          <w:lang w:val="uk-UA"/>
        </w:rPr>
        <w:t xml:space="preserve"> соціальних інтересів </w:t>
      </w:r>
      <w:r w:rsidR="00D67BBF">
        <w:rPr>
          <w:lang w:val="uk-UA"/>
        </w:rPr>
        <w:t>населення</w:t>
      </w:r>
      <w:r w:rsidRPr="0011032E">
        <w:rPr>
          <w:lang w:val="uk-UA"/>
        </w:rPr>
        <w:t xml:space="preserve">, що є основою досягнення </w:t>
      </w:r>
      <w:r w:rsidR="004C77A3">
        <w:rPr>
          <w:lang w:val="uk-UA"/>
        </w:rPr>
        <w:t>загальної</w:t>
      </w:r>
      <w:r w:rsidRPr="0011032E">
        <w:rPr>
          <w:lang w:val="uk-UA"/>
        </w:rPr>
        <w:t xml:space="preserve"> безпеки.  </w:t>
      </w:r>
    </w:p>
    <w:p w:rsidR="00967209" w:rsidRPr="0011032E" w:rsidRDefault="00D67BBF" w:rsidP="002D571A">
      <w:pPr>
        <w:spacing w:after="0" w:line="360" w:lineRule="auto"/>
        <w:ind w:left="0" w:right="1"/>
        <w:rPr>
          <w:lang w:val="uk-UA"/>
        </w:rPr>
      </w:pPr>
      <w:r>
        <w:rPr>
          <w:lang w:val="uk-UA"/>
        </w:rPr>
        <w:t>«</w:t>
      </w:r>
      <w:r w:rsidR="00C113FB" w:rsidRPr="0011032E">
        <w:rPr>
          <w:lang w:val="uk-UA"/>
        </w:rPr>
        <w:t>Фінансове забезпечення соціальних гарантій досягається за рахунок взаємодії багатьох ланок фінансової системи: бюджетів усіх рівнів та фондів соціального страхування; фінансів суб’єктів господарювання; фондів особистого і майнового страхування; фінансів домогосподарств</w:t>
      </w:r>
      <w:r>
        <w:rPr>
          <w:lang w:val="uk-UA"/>
        </w:rPr>
        <w:t>»</w:t>
      </w:r>
      <w:r w:rsidR="00C113FB" w:rsidRPr="0011032E">
        <w:rPr>
          <w:lang w:val="uk-UA"/>
        </w:rPr>
        <w:t xml:space="preserve"> [48, с. 12]. </w:t>
      </w:r>
    </w:p>
    <w:p w:rsidR="00967209" w:rsidRPr="0011032E" w:rsidRDefault="00C113FB" w:rsidP="002D571A">
      <w:pPr>
        <w:spacing w:after="0" w:line="360" w:lineRule="auto"/>
        <w:ind w:left="0" w:right="1"/>
        <w:rPr>
          <w:lang w:val="uk-UA"/>
        </w:rPr>
      </w:pPr>
      <w:r w:rsidRPr="0011032E">
        <w:rPr>
          <w:lang w:val="uk-UA"/>
        </w:rPr>
        <w:t xml:space="preserve">Для їх належного фінансування </w:t>
      </w:r>
      <w:r w:rsidR="00D67BBF">
        <w:rPr>
          <w:lang w:val="uk-UA"/>
        </w:rPr>
        <w:t xml:space="preserve">робляться </w:t>
      </w:r>
      <w:r w:rsidRPr="0011032E">
        <w:rPr>
          <w:lang w:val="uk-UA"/>
        </w:rPr>
        <w:t xml:space="preserve"> відповідні фонди фінансових </w:t>
      </w:r>
      <w:r w:rsidR="00D67BBF">
        <w:rPr>
          <w:lang w:val="uk-UA"/>
        </w:rPr>
        <w:t>потенціалів</w:t>
      </w:r>
      <w:r w:rsidRPr="0011032E">
        <w:rPr>
          <w:lang w:val="uk-UA"/>
        </w:rPr>
        <w:t xml:space="preserve"> держави, суб’єктів господарювання</w:t>
      </w:r>
      <w:r w:rsidR="00D67BBF">
        <w:rPr>
          <w:lang w:val="uk-UA"/>
        </w:rPr>
        <w:t>.</w:t>
      </w:r>
      <w:r w:rsidRPr="0011032E">
        <w:rPr>
          <w:lang w:val="uk-UA"/>
        </w:rPr>
        <w:t xml:space="preserve"> Водночас за допомогою </w:t>
      </w:r>
      <w:r w:rsidR="00D67BBF">
        <w:rPr>
          <w:lang w:val="uk-UA"/>
        </w:rPr>
        <w:t>різних</w:t>
      </w:r>
      <w:r w:rsidRPr="0011032E">
        <w:rPr>
          <w:lang w:val="uk-UA"/>
        </w:rPr>
        <w:t xml:space="preserve"> фінансових </w:t>
      </w:r>
      <w:r w:rsidR="00D67BBF">
        <w:rPr>
          <w:lang w:val="uk-UA"/>
        </w:rPr>
        <w:t>рішень</w:t>
      </w:r>
      <w:r w:rsidRPr="0011032E">
        <w:rPr>
          <w:lang w:val="uk-UA"/>
        </w:rPr>
        <w:t xml:space="preserve"> забезпечується регулювання </w:t>
      </w:r>
      <w:r w:rsidR="00D67BBF">
        <w:rPr>
          <w:lang w:val="uk-UA"/>
        </w:rPr>
        <w:t>прибутку</w:t>
      </w:r>
      <w:r w:rsidRPr="0011032E">
        <w:rPr>
          <w:lang w:val="uk-UA"/>
        </w:rPr>
        <w:t xml:space="preserve"> фізичних та </w:t>
      </w:r>
      <w:r w:rsidRPr="0011032E">
        <w:rPr>
          <w:lang w:val="uk-UA"/>
        </w:rPr>
        <w:lastRenderedPageBreak/>
        <w:t xml:space="preserve">юридичних осіб. Характерною рисою процесу забезпечення </w:t>
      </w:r>
      <w:r w:rsidR="007D5FBE">
        <w:rPr>
          <w:lang w:val="uk-UA"/>
        </w:rPr>
        <w:t>фінансових та</w:t>
      </w:r>
      <w:r w:rsidR="007D5FBE" w:rsidRPr="007D5FBE">
        <w:rPr>
          <w:lang w:val="uk-UA"/>
        </w:rPr>
        <w:t xml:space="preserve"> </w:t>
      </w:r>
      <w:r w:rsidRPr="0011032E">
        <w:rPr>
          <w:lang w:val="uk-UA"/>
        </w:rPr>
        <w:t xml:space="preserve">соціальних гарантій є його </w:t>
      </w:r>
      <w:r w:rsidR="007D5FBE">
        <w:rPr>
          <w:lang w:val="uk-UA"/>
        </w:rPr>
        <w:t>прородня</w:t>
      </w:r>
      <w:r w:rsidRPr="0011032E">
        <w:rPr>
          <w:lang w:val="uk-UA"/>
        </w:rPr>
        <w:t xml:space="preserve"> складність (рис. 1.4). </w:t>
      </w:r>
    </w:p>
    <w:p w:rsidR="00967209" w:rsidRPr="0011032E" w:rsidRDefault="00C113FB" w:rsidP="0026798F">
      <w:pPr>
        <w:spacing w:after="0" w:line="360" w:lineRule="auto"/>
        <w:ind w:left="0" w:firstLine="0"/>
        <w:jc w:val="left"/>
        <w:rPr>
          <w:lang w:val="uk-UA"/>
        </w:rPr>
      </w:pPr>
      <w:r w:rsidRPr="0011032E">
        <w:rPr>
          <w:lang w:val="uk-UA"/>
        </w:rPr>
        <w:t xml:space="preserve"> </w:t>
      </w:r>
    </w:p>
    <w:p w:rsidR="00967209" w:rsidRPr="0011032E" w:rsidRDefault="00C113FB">
      <w:pPr>
        <w:spacing w:after="320" w:line="259" w:lineRule="auto"/>
        <w:ind w:left="59" w:firstLine="0"/>
        <w:jc w:val="left"/>
        <w:rPr>
          <w:lang w:val="uk-UA"/>
        </w:rPr>
      </w:pPr>
      <w:r w:rsidRPr="0011032E">
        <w:rPr>
          <w:rFonts w:ascii="Calibri" w:eastAsia="Calibri" w:hAnsi="Calibri" w:cs="Calibri"/>
          <w:sz w:val="22"/>
          <w:lang w:val="uk-UA" w:eastAsia="uk-UA"/>
        </w:rPr>
        <mc:AlternateContent>
          <mc:Choice Requires="wpg">
            <w:drawing>
              <wp:inline distT="0" distB="0" distL="0" distR="0">
                <wp:extent cx="6160643" cy="1577284"/>
                <wp:effectExtent l="0" t="0" r="0" b="0"/>
                <wp:docPr id="90918" name="Group 90918"/>
                <wp:cNvGraphicFramePr/>
                <a:graphic xmlns:a="http://schemas.openxmlformats.org/drawingml/2006/main">
                  <a:graphicData uri="http://schemas.microsoft.com/office/word/2010/wordprocessingGroup">
                    <wpg:wgp>
                      <wpg:cNvGrpSpPr/>
                      <wpg:grpSpPr>
                        <a:xfrm>
                          <a:off x="0" y="0"/>
                          <a:ext cx="6160643" cy="1577284"/>
                          <a:chOff x="0" y="0"/>
                          <a:chExt cx="6160643" cy="1577284"/>
                        </a:xfrm>
                      </wpg:grpSpPr>
                      <wps:wsp>
                        <wps:cNvPr id="2170" name="Rectangle 2170"/>
                        <wps:cNvSpPr/>
                        <wps:spPr>
                          <a:xfrm>
                            <a:off x="6116066" y="1379897"/>
                            <a:ext cx="59288" cy="262525"/>
                          </a:xfrm>
                          <a:prstGeom prst="rect">
                            <a:avLst/>
                          </a:prstGeom>
                          <a:ln>
                            <a:noFill/>
                          </a:ln>
                        </wps:spPr>
                        <wps:txbx>
                          <w:txbxContent>
                            <w:p w:rsidR="0024721D" w:rsidRDefault="0024721D">
                              <w:pPr>
                                <w:spacing w:after="160" w:line="259" w:lineRule="auto"/>
                                <w:ind w:left="0" w:firstLine="0"/>
                                <w:jc w:val="left"/>
                              </w:pPr>
                              <w:r>
                                <w:t xml:space="preserve"> </w:t>
                              </w:r>
                            </w:p>
                          </w:txbxContent>
                        </wps:txbx>
                        <wps:bodyPr horzOverflow="overflow" vert="horz" lIns="0" tIns="0" rIns="0" bIns="0" rtlCol="0">
                          <a:noAutofit/>
                        </wps:bodyPr>
                      </wps:wsp>
                      <wps:wsp>
                        <wps:cNvPr id="2260" name="Shape 2260"/>
                        <wps:cNvSpPr/>
                        <wps:spPr>
                          <a:xfrm>
                            <a:off x="3044825" y="263436"/>
                            <a:ext cx="2697607" cy="110617"/>
                          </a:xfrm>
                          <a:custGeom>
                            <a:avLst/>
                            <a:gdLst/>
                            <a:ahLst/>
                            <a:cxnLst/>
                            <a:rect l="0" t="0" r="0" b="0"/>
                            <a:pathLst>
                              <a:path w="2697607" h="110617">
                                <a:moveTo>
                                  <a:pt x="0" y="0"/>
                                </a:moveTo>
                                <a:lnTo>
                                  <a:pt x="0" y="55372"/>
                                </a:lnTo>
                                <a:lnTo>
                                  <a:pt x="2697607" y="55372"/>
                                </a:lnTo>
                                <a:lnTo>
                                  <a:pt x="2697607" y="1106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1" name="Shape 2261"/>
                        <wps:cNvSpPr/>
                        <wps:spPr>
                          <a:xfrm>
                            <a:off x="3044825" y="263436"/>
                            <a:ext cx="1837817" cy="110617"/>
                          </a:xfrm>
                          <a:custGeom>
                            <a:avLst/>
                            <a:gdLst/>
                            <a:ahLst/>
                            <a:cxnLst/>
                            <a:rect l="0" t="0" r="0" b="0"/>
                            <a:pathLst>
                              <a:path w="1837817" h="110617">
                                <a:moveTo>
                                  <a:pt x="0" y="0"/>
                                </a:moveTo>
                                <a:lnTo>
                                  <a:pt x="0" y="55372"/>
                                </a:lnTo>
                                <a:lnTo>
                                  <a:pt x="1837817" y="55372"/>
                                </a:lnTo>
                                <a:lnTo>
                                  <a:pt x="1837817" y="1106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2" name="Shape 2262"/>
                        <wps:cNvSpPr/>
                        <wps:spPr>
                          <a:xfrm>
                            <a:off x="3044825" y="263436"/>
                            <a:ext cx="995807" cy="110617"/>
                          </a:xfrm>
                          <a:custGeom>
                            <a:avLst/>
                            <a:gdLst/>
                            <a:ahLst/>
                            <a:cxnLst/>
                            <a:rect l="0" t="0" r="0" b="0"/>
                            <a:pathLst>
                              <a:path w="995807" h="110617">
                                <a:moveTo>
                                  <a:pt x="0" y="0"/>
                                </a:moveTo>
                                <a:lnTo>
                                  <a:pt x="0" y="55372"/>
                                </a:lnTo>
                                <a:lnTo>
                                  <a:pt x="995807" y="55372"/>
                                </a:lnTo>
                                <a:lnTo>
                                  <a:pt x="995807" y="1106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3" name="Shape 2263"/>
                        <wps:cNvSpPr/>
                        <wps:spPr>
                          <a:xfrm>
                            <a:off x="3044825" y="263436"/>
                            <a:ext cx="173228" cy="110617"/>
                          </a:xfrm>
                          <a:custGeom>
                            <a:avLst/>
                            <a:gdLst/>
                            <a:ahLst/>
                            <a:cxnLst/>
                            <a:rect l="0" t="0" r="0" b="0"/>
                            <a:pathLst>
                              <a:path w="173228" h="110617">
                                <a:moveTo>
                                  <a:pt x="0" y="0"/>
                                </a:moveTo>
                                <a:lnTo>
                                  <a:pt x="0" y="55372"/>
                                </a:lnTo>
                                <a:lnTo>
                                  <a:pt x="173228" y="55372"/>
                                </a:lnTo>
                                <a:lnTo>
                                  <a:pt x="173228" y="1106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4" name="Shape 2264"/>
                        <wps:cNvSpPr/>
                        <wps:spPr>
                          <a:xfrm>
                            <a:off x="2284349" y="263436"/>
                            <a:ext cx="760476" cy="110617"/>
                          </a:xfrm>
                          <a:custGeom>
                            <a:avLst/>
                            <a:gdLst/>
                            <a:ahLst/>
                            <a:cxnLst/>
                            <a:rect l="0" t="0" r="0" b="0"/>
                            <a:pathLst>
                              <a:path w="760476" h="110617">
                                <a:moveTo>
                                  <a:pt x="760476" y="0"/>
                                </a:moveTo>
                                <a:lnTo>
                                  <a:pt x="760476" y="55372"/>
                                </a:lnTo>
                                <a:lnTo>
                                  <a:pt x="0" y="55372"/>
                                </a:lnTo>
                                <a:lnTo>
                                  <a:pt x="0" y="1106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5" name="Shape 2265"/>
                        <wps:cNvSpPr/>
                        <wps:spPr>
                          <a:xfrm>
                            <a:off x="1262888" y="263436"/>
                            <a:ext cx="1781937" cy="110617"/>
                          </a:xfrm>
                          <a:custGeom>
                            <a:avLst/>
                            <a:gdLst/>
                            <a:ahLst/>
                            <a:cxnLst/>
                            <a:rect l="0" t="0" r="0" b="0"/>
                            <a:pathLst>
                              <a:path w="1781937" h="110617">
                                <a:moveTo>
                                  <a:pt x="1781937" y="0"/>
                                </a:moveTo>
                                <a:lnTo>
                                  <a:pt x="1781937" y="55372"/>
                                </a:lnTo>
                                <a:lnTo>
                                  <a:pt x="0" y="55372"/>
                                </a:lnTo>
                                <a:lnTo>
                                  <a:pt x="0" y="1106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6" name="Shape 2266"/>
                        <wps:cNvSpPr/>
                        <wps:spPr>
                          <a:xfrm>
                            <a:off x="339852" y="263436"/>
                            <a:ext cx="2704973" cy="103632"/>
                          </a:xfrm>
                          <a:custGeom>
                            <a:avLst/>
                            <a:gdLst/>
                            <a:ahLst/>
                            <a:cxnLst/>
                            <a:rect l="0" t="0" r="0" b="0"/>
                            <a:pathLst>
                              <a:path w="2704973" h="103632">
                                <a:moveTo>
                                  <a:pt x="2704973" y="0"/>
                                </a:moveTo>
                                <a:lnTo>
                                  <a:pt x="2704973" y="48387"/>
                                </a:lnTo>
                                <a:lnTo>
                                  <a:pt x="0" y="48387"/>
                                </a:lnTo>
                                <a:lnTo>
                                  <a:pt x="0" y="10363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5233" name="Shape 115233"/>
                        <wps:cNvSpPr/>
                        <wps:spPr>
                          <a:xfrm>
                            <a:off x="1410462" y="0"/>
                            <a:ext cx="3268726" cy="263436"/>
                          </a:xfrm>
                          <a:custGeom>
                            <a:avLst/>
                            <a:gdLst/>
                            <a:ahLst/>
                            <a:cxnLst/>
                            <a:rect l="0" t="0" r="0" b="0"/>
                            <a:pathLst>
                              <a:path w="3268726" h="263436">
                                <a:moveTo>
                                  <a:pt x="0" y="0"/>
                                </a:moveTo>
                                <a:lnTo>
                                  <a:pt x="3268726" y="0"/>
                                </a:lnTo>
                                <a:lnTo>
                                  <a:pt x="3268726" y="263436"/>
                                </a:lnTo>
                                <a:lnTo>
                                  <a:pt x="0" y="2634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8" name="Shape 2268"/>
                        <wps:cNvSpPr/>
                        <wps:spPr>
                          <a:xfrm>
                            <a:off x="1410462" y="0"/>
                            <a:ext cx="3268726" cy="263436"/>
                          </a:xfrm>
                          <a:custGeom>
                            <a:avLst/>
                            <a:gdLst/>
                            <a:ahLst/>
                            <a:cxnLst/>
                            <a:rect l="0" t="0" r="0" b="0"/>
                            <a:pathLst>
                              <a:path w="3268726" h="263436">
                                <a:moveTo>
                                  <a:pt x="0" y="263436"/>
                                </a:moveTo>
                                <a:lnTo>
                                  <a:pt x="3268726" y="263436"/>
                                </a:lnTo>
                                <a:lnTo>
                                  <a:pt x="326872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9" name="Rectangle 2269"/>
                        <wps:cNvSpPr/>
                        <wps:spPr>
                          <a:xfrm>
                            <a:off x="1898523" y="72423"/>
                            <a:ext cx="3048488" cy="184382"/>
                          </a:xfrm>
                          <a:prstGeom prst="rect">
                            <a:avLst/>
                          </a:prstGeom>
                          <a:ln>
                            <a:noFill/>
                          </a:ln>
                        </wps:spPr>
                        <wps:txbx>
                          <w:txbxContent>
                            <w:p w:rsidR="0024721D" w:rsidRDefault="0024721D">
                              <w:pPr>
                                <w:spacing w:after="160" w:line="259" w:lineRule="auto"/>
                                <w:ind w:left="0" w:firstLine="0"/>
                                <w:jc w:val="left"/>
                              </w:pPr>
                              <w:r>
                                <w:rPr>
                                  <w:sz w:val="24"/>
                                </w:rPr>
                                <w:t>Джерела фінансового забезпечення</w:t>
                              </w:r>
                            </w:p>
                          </w:txbxContent>
                        </wps:txbx>
                        <wps:bodyPr horzOverflow="overflow" vert="horz" lIns="0" tIns="0" rIns="0" bIns="0" rtlCol="0">
                          <a:noAutofit/>
                        </wps:bodyPr>
                      </wps:wsp>
                      <wps:wsp>
                        <wps:cNvPr id="2270" name="Rectangle 2270"/>
                        <wps:cNvSpPr/>
                        <wps:spPr>
                          <a:xfrm>
                            <a:off x="4192778" y="42303"/>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72" name="Shape 2272"/>
                        <wps:cNvSpPr/>
                        <wps:spPr>
                          <a:xfrm>
                            <a:off x="0" y="367132"/>
                            <a:ext cx="679615" cy="1124521"/>
                          </a:xfrm>
                          <a:custGeom>
                            <a:avLst/>
                            <a:gdLst/>
                            <a:ahLst/>
                            <a:cxnLst/>
                            <a:rect l="0" t="0" r="0" b="0"/>
                            <a:pathLst>
                              <a:path w="679615" h="1124521">
                                <a:moveTo>
                                  <a:pt x="0" y="1124521"/>
                                </a:moveTo>
                                <a:lnTo>
                                  <a:pt x="679615" y="1124521"/>
                                </a:lnTo>
                                <a:lnTo>
                                  <a:pt x="67961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3" name="Rectangle 2273"/>
                        <wps:cNvSpPr/>
                        <wps:spPr>
                          <a:xfrm>
                            <a:off x="147472" y="739535"/>
                            <a:ext cx="555084" cy="162257"/>
                          </a:xfrm>
                          <a:prstGeom prst="rect">
                            <a:avLst/>
                          </a:prstGeom>
                          <a:ln>
                            <a:noFill/>
                          </a:ln>
                        </wps:spPr>
                        <wps:txbx>
                          <w:txbxContent>
                            <w:p w:rsidR="0024721D" w:rsidRDefault="0024721D">
                              <w:pPr>
                                <w:spacing w:after="160" w:line="259" w:lineRule="auto"/>
                                <w:ind w:left="0" w:firstLine="0"/>
                                <w:jc w:val="left"/>
                              </w:pPr>
                              <w:r>
                                <w:rPr>
                                  <w:sz w:val="21"/>
                                </w:rPr>
                                <w:t xml:space="preserve">Власні </w:t>
                              </w:r>
                            </w:p>
                          </w:txbxContent>
                        </wps:txbx>
                        <wps:bodyPr horzOverflow="overflow" vert="horz" lIns="0" tIns="0" rIns="0" bIns="0" rtlCol="0">
                          <a:noAutofit/>
                        </wps:bodyPr>
                      </wps:wsp>
                      <wps:wsp>
                        <wps:cNvPr id="2274" name="Rectangle 2274"/>
                        <wps:cNvSpPr/>
                        <wps:spPr>
                          <a:xfrm>
                            <a:off x="156616" y="876695"/>
                            <a:ext cx="531004" cy="162257"/>
                          </a:xfrm>
                          <a:prstGeom prst="rect">
                            <a:avLst/>
                          </a:prstGeom>
                          <a:ln>
                            <a:noFill/>
                          </a:ln>
                        </wps:spPr>
                        <wps:txbx>
                          <w:txbxContent>
                            <w:p w:rsidR="0024721D" w:rsidRDefault="0024721D">
                              <w:pPr>
                                <w:spacing w:after="160" w:line="259" w:lineRule="auto"/>
                                <w:ind w:left="0" w:firstLine="0"/>
                                <w:jc w:val="left"/>
                              </w:pPr>
                              <w:r>
                                <w:rPr>
                                  <w:sz w:val="21"/>
                                </w:rPr>
                                <w:t xml:space="preserve">кошти </w:t>
                              </w:r>
                            </w:p>
                          </w:txbxContent>
                        </wps:txbx>
                        <wps:bodyPr horzOverflow="overflow" vert="horz" lIns="0" tIns="0" rIns="0" bIns="0" rtlCol="0">
                          <a:noAutofit/>
                        </wps:bodyPr>
                      </wps:wsp>
                      <wps:wsp>
                        <wps:cNvPr id="2275" name="Rectangle 2275"/>
                        <wps:cNvSpPr/>
                        <wps:spPr>
                          <a:xfrm>
                            <a:off x="49936" y="1015378"/>
                            <a:ext cx="773586" cy="162257"/>
                          </a:xfrm>
                          <a:prstGeom prst="rect">
                            <a:avLst/>
                          </a:prstGeom>
                          <a:ln>
                            <a:noFill/>
                          </a:ln>
                        </wps:spPr>
                        <wps:txbx>
                          <w:txbxContent>
                            <w:p w:rsidR="0024721D" w:rsidRDefault="0024721D">
                              <w:pPr>
                                <w:spacing w:after="160" w:line="259" w:lineRule="auto"/>
                                <w:ind w:left="0" w:firstLine="0"/>
                                <w:jc w:val="left"/>
                              </w:pPr>
                              <w:r>
                                <w:rPr>
                                  <w:sz w:val="21"/>
                                </w:rPr>
                                <w:t>населення</w:t>
                              </w:r>
                            </w:p>
                          </w:txbxContent>
                        </wps:txbx>
                        <wps:bodyPr horzOverflow="overflow" vert="horz" lIns="0" tIns="0" rIns="0" bIns="0" rtlCol="0">
                          <a:noAutofit/>
                        </wps:bodyPr>
                      </wps:wsp>
                      <wps:wsp>
                        <wps:cNvPr id="2276" name="Rectangle 2276"/>
                        <wps:cNvSpPr/>
                        <wps:spPr>
                          <a:xfrm>
                            <a:off x="630555" y="988873"/>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15234" name="Shape 115234"/>
                        <wps:cNvSpPr/>
                        <wps:spPr>
                          <a:xfrm>
                            <a:off x="791464" y="374015"/>
                            <a:ext cx="942746" cy="1115987"/>
                          </a:xfrm>
                          <a:custGeom>
                            <a:avLst/>
                            <a:gdLst/>
                            <a:ahLst/>
                            <a:cxnLst/>
                            <a:rect l="0" t="0" r="0" b="0"/>
                            <a:pathLst>
                              <a:path w="942746" h="1115987">
                                <a:moveTo>
                                  <a:pt x="0" y="0"/>
                                </a:moveTo>
                                <a:lnTo>
                                  <a:pt x="942746" y="0"/>
                                </a:lnTo>
                                <a:lnTo>
                                  <a:pt x="942746" y="1115987"/>
                                </a:lnTo>
                                <a:lnTo>
                                  <a:pt x="0" y="11159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 name="Shape 2278"/>
                        <wps:cNvSpPr/>
                        <wps:spPr>
                          <a:xfrm>
                            <a:off x="791464" y="374015"/>
                            <a:ext cx="942746" cy="1115987"/>
                          </a:xfrm>
                          <a:custGeom>
                            <a:avLst/>
                            <a:gdLst/>
                            <a:ahLst/>
                            <a:cxnLst/>
                            <a:rect l="0" t="0" r="0" b="0"/>
                            <a:pathLst>
                              <a:path w="942746" h="1115987">
                                <a:moveTo>
                                  <a:pt x="0" y="1115987"/>
                                </a:moveTo>
                                <a:lnTo>
                                  <a:pt x="942746" y="1115987"/>
                                </a:lnTo>
                                <a:lnTo>
                                  <a:pt x="94274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0349" name="Rectangle 90349"/>
                        <wps:cNvSpPr/>
                        <wps:spPr>
                          <a:xfrm>
                            <a:off x="1374792" y="742328"/>
                            <a:ext cx="470002" cy="162257"/>
                          </a:xfrm>
                          <a:prstGeom prst="rect">
                            <a:avLst/>
                          </a:prstGeom>
                          <a:ln>
                            <a:noFill/>
                          </a:ln>
                        </wps:spPr>
                        <wps:txbx>
                          <w:txbxContent>
                            <w:p w:rsidR="0024721D" w:rsidRDefault="0024721D">
                              <w:pPr>
                                <w:spacing w:after="160" w:line="259" w:lineRule="auto"/>
                                <w:ind w:left="0" w:firstLine="0"/>
                                <w:jc w:val="left"/>
                              </w:pPr>
                              <w:r>
                                <w:rPr>
                                  <w:sz w:val="21"/>
                                </w:rPr>
                                <w:t xml:space="preserve">танов </w:t>
                              </w:r>
                            </w:p>
                          </w:txbxContent>
                        </wps:txbx>
                        <wps:bodyPr horzOverflow="overflow" vert="horz" lIns="0" tIns="0" rIns="0" bIns="0" rtlCol="0">
                          <a:noAutofit/>
                        </wps:bodyPr>
                      </wps:wsp>
                      <wps:wsp>
                        <wps:cNvPr id="90348" name="Rectangle 90348"/>
                        <wps:cNvSpPr/>
                        <wps:spPr>
                          <a:xfrm>
                            <a:off x="830834" y="742328"/>
                            <a:ext cx="723465" cy="162257"/>
                          </a:xfrm>
                          <a:prstGeom prst="rect">
                            <a:avLst/>
                          </a:prstGeom>
                          <a:ln>
                            <a:noFill/>
                          </a:ln>
                        </wps:spPr>
                        <wps:txbx>
                          <w:txbxContent>
                            <w:p w:rsidR="0024721D" w:rsidRDefault="0024721D">
                              <w:pPr>
                                <w:spacing w:after="160" w:line="259" w:lineRule="auto"/>
                                <w:ind w:left="0" w:firstLine="0"/>
                                <w:jc w:val="left"/>
                              </w:pPr>
                              <w:r>
                                <w:rPr>
                                  <w:sz w:val="21"/>
                                </w:rPr>
                                <w:t>Кошти ус</w:t>
                              </w:r>
                            </w:p>
                          </w:txbxContent>
                        </wps:txbx>
                        <wps:bodyPr horzOverflow="overflow" vert="horz" lIns="0" tIns="0" rIns="0" bIns="0" rtlCol="0">
                          <a:noAutofit/>
                        </wps:bodyPr>
                      </wps:wsp>
                      <wps:wsp>
                        <wps:cNvPr id="90346" name="Rectangle 90346"/>
                        <wps:cNvSpPr/>
                        <wps:spPr>
                          <a:xfrm>
                            <a:off x="1403663" y="879489"/>
                            <a:ext cx="391520" cy="162257"/>
                          </a:xfrm>
                          <a:prstGeom prst="rect">
                            <a:avLst/>
                          </a:prstGeom>
                          <a:ln>
                            <a:noFill/>
                          </a:ln>
                        </wps:spPr>
                        <wps:txbx>
                          <w:txbxContent>
                            <w:p w:rsidR="0024721D" w:rsidRDefault="0024721D">
                              <w:pPr>
                                <w:spacing w:after="160" w:line="259" w:lineRule="auto"/>
                                <w:ind w:left="0" w:firstLine="0"/>
                                <w:jc w:val="left"/>
                              </w:pPr>
                              <w:r>
                                <w:rPr>
                                  <w:sz w:val="21"/>
                                </w:rPr>
                                <w:t xml:space="preserve">ного </w:t>
                              </w:r>
                            </w:p>
                          </w:txbxContent>
                        </wps:txbx>
                        <wps:bodyPr horzOverflow="overflow" vert="horz" lIns="0" tIns="0" rIns="0" bIns="0" rtlCol="0">
                          <a:noAutofit/>
                        </wps:bodyPr>
                      </wps:wsp>
                      <wps:wsp>
                        <wps:cNvPr id="90344" name="Rectangle 90344"/>
                        <wps:cNvSpPr/>
                        <wps:spPr>
                          <a:xfrm>
                            <a:off x="861314" y="879489"/>
                            <a:ext cx="720432" cy="162257"/>
                          </a:xfrm>
                          <a:prstGeom prst="rect">
                            <a:avLst/>
                          </a:prstGeom>
                          <a:ln>
                            <a:noFill/>
                          </a:ln>
                        </wps:spPr>
                        <wps:txbx>
                          <w:txbxContent>
                            <w:p w:rsidR="0024721D" w:rsidRDefault="0024721D">
                              <w:pPr>
                                <w:spacing w:after="160" w:line="259" w:lineRule="auto"/>
                                <w:ind w:left="0" w:firstLine="0"/>
                                <w:jc w:val="left"/>
                              </w:pPr>
                              <w:r>
                                <w:rPr>
                                  <w:sz w:val="21"/>
                                </w:rPr>
                                <w:t>недержав</w:t>
                              </w:r>
                            </w:p>
                          </w:txbxContent>
                        </wps:txbx>
                        <wps:bodyPr horzOverflow="overflow" vert="horz" lIns="0" tIns="0" rIns="0" bIns="0" rtlCol="0">
                          <a:noAutofit/>
                        </wps:bodyPr>
                      </wps:wsp>
                      <wps:wsp>
                        <wps:cNvPr id="90342" name="Rectangle 90342"/>
                        <wps:cNvSpPr/>
                        <wps:spPr>
                          <a:xfrm>
                            <a:off x="1409832" y="1018173"/>
                            <a:ext cx="272905" cy="162257"/>
                          </a:xfrm>
                          <a:prstGeom prst="rect">
                            <a:avLst/>
                          </a:prstGeom>
                          <a:ln>
                            <a:noFill/>
                          </a:ln>
                        </wps:spPr>
                        <wps:txbx>
                          <w:txbxContent>
                            <w:p w:rsidR="0024721D" w:rsidRDefault="0024721D">
                              <w:pPr>
                                <w:spacing w:after="160" w:line="259" w:lineRule="auto"/>
                                <w:ind w:left="0" w:firstLine="0"/>
                                <w:jc w:val="left"/>
                              </w:pPr>
                              <w:r>
                                <w:rPr>
                                  <w:sz w:val="21"/>
                                </w:rPr>
                                <w:t>ння</w:t>
                              </w:r>
                            </w:p>
                          </w:txbxContent>
                        </wps:txbx>
                        <wps:bodyPr horzOverflow="overflow" vert="horz" lIns="0" tIns="0" rIns="0" bIns="0" rtlCol="0">
                          <a:noAutofit/>
                        </wps:bodyPr>
                      </wps:wsp>
                      <wps:wsp>
                        <wps:cNvPr id="90339" name="Rectangle 90339"/>
                        <wps:cNvSpPr/>
                        <wps:spPr>
                          <a:xfrm>
                            <a:off x="911606" y="1018173"/>
                            <a:ext cx="662641" cy="162257"/>
                          </a:xfrm>
                          <a:prstGeom prst="rect">
                            <a:avLst/>
                          </a:prstGeom>
                          <a:ln>
                            <a:noFill/>
                          </a:ln>
                        </wps:spPr>
                        <wps:txbx>
                          <w:txbxContent>
                            <w:p w:rsidR="0024721D" w:rsidRDefault="0024721D">
                              <w:pPr>
                                <w:spacing w:after="160" w:line="259" w:lineRule="auto"/>
                                <w:ind w:left="0" w:firstLine="0"/>
                                <w:jc w:val="left"/>
                              </w:pPr>
                              <w:r>
                                <w:rPr>
                                  <w:sz w:val="21"/>
                                </w:rPr>
                                <w:t>страхува</w:t>
                              </w:r>
                            </w:p>
                          </w:txbxContent>
                        </wps:txbx>
                        <wps:bodyPr horzOverflow="overflow" vert="horz" lIns="0" tIns="0" rIns="0" bIns="0" rtlCol="0">
                          <a:noAutofit/>
                        </wps:bodyPr>
                      </wps:wsp>
                      <wps:wsp>
                        <wps:cNvPr id="2282" name="Rectangle 2282"/>
                        <wps:cNvSpPr/>
                        <wps:spPr>
                          <a:xfrm>
                            <a:off x="1614170" y="991667"/>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15235" name="Shape 115235"/>
                        <wps:cNvSpPr/>
                        <wps:spPr>
                          <a:xfrm>
                            <a:off x="1844802" y="374002"/>
                            <a:ext cx="879068" cy="1130605"/>
                          </a:xfrm>
                          <a:custGeom>
                            <a:avLst/>
                            <a:gdLst/>
                            <a:ahLst/>
                            <a:cxnLst/>
                            <a:rect l="0" t="0" r="0" b="0"/>
                            <a:pathLst>
                              <a:path w="879068" h="1130605">
                                <a:moveTo>
                                  <a:pt x="0" y="0"/>
                                </a:moveTo>
                                <a:lnTo>
                                  <a:pt x="879068" y="0"/>
                                </a:lnTo>
                                <a:lnTo>
                                  <a:pt x="879068" y="1130605"/>
                                </a:lnTo>
                                <a:lnTo>
                                  <a:pt x="0" y="11306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 name="Shape 2284"/>
                        <wps:cNvSpPr/>
                        <wps:spPr>
                          <a:xfrm>
                            <a:off x="1844802" y="374002"/>
                            <a:ext cx="879068" cy="1130605"/>
                          </a:xfrm>
                          <a:custGeom>
                            <a:avLst/>
                            <a:gdLst/>
                            <a:ahLst/>
                            <a:cxnLst/>
                            <a:rect l="0" t="0" r="0" b="0"/>
                            <a:pathLst>
                              <a:path w="879068" h="1130605">
                                <a:moveTo>
                                  <a:pt x="0" y="1130605"/>
                                </a:moveTo>
                                <a:lnTo>
                                  <a:pt x="879068" y="1130605"/>
                                </a:lnTo>
                                <a:lnTo>
                                  <a:pt x="879068"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5" name="Rectangle 2285"/>
                        <wps:cNvSpPr/>
                        <wps:spPr>
                          <a:xfrm>
                            <a:off x="1913509" y="611519"/>
                            <a:ext cx="1033291" cy="162257"/>
                          </a:xfrm>
                          <a:prstGeom prst="rect">
                            <a:avLst/>
                          </a:prstGeom>
                          <a:ln>
                            <a:noFill/>
                          </a:ln>
                        </wps:spPr>
                        <wps:txbx>
                          <w:txbxContent>
                            <w:p w:rsidR="0024721D" w:rsidRDefault="0024721D">
                              <w:pPr>
                                <w:spacing w:after="160" w:line="259" w:lineRule="auto"/>
                                <w:ind w:left="0" w:firstLine="0"/>
                                <w:jc w:val="left"/>
                              </w:pPr>
                              <w:r>
                                <w:rPr>
                                  <w:sz w:val="21"/>
                                </w:rPr>
                                <w:t xml:space="preserve">Кошти фодів </w:t>
                              </w:r>
                            </w:p>
                          </w:txbxContent>
                        </wps:txbx>
                        <wps:bodyPr horzOverflow="overflow" vert="horz" lIns="0" tIns="0" rIns="0" bIns="0" rtlCol="0">
                          <a:noAutofit/>
                        </wps:bodyPr>
                      </wps:wsp>
                      <wps:wsp>
                        <wps:cNvPr id="2286" name="Rectangle 2286"/>
                        <wps:cNvSpPr/>
                        <wps:spPr>
                          <a:xfrm>
                            <a:off x="2017141" y="748678"/>
                            <a:ext cx="656933" cy="162257"/>
                          </a:xfrm>
                          <a:prstGeom prst="rect">
                            <a:avLst/>
                          </a:prstGeom>
                          <a:ln>
                            <a:noFill/>
                          </a:ln>
                        </wps:spPr>
                        <wps:txbx>
                          <w:txbxContent>
                            <w:p w:rsidR="0024721D" w:rsidRDefault="0024721D">
                              <w:pPr>
                                <w:spacing w:after="160" w:line="259" w:lineRule="auto"/>
                                <w:ind w:left="0" w:firstLine="0"/>
                                <w:jc w:val="left"/>
                              </w:pPr>
                              <w:r>
                                <w:rPr>
                                  <w:sz w:val="21"/>
                                </w:rPr>
                                <w:t>загально</w:t>
                              </w:r>
                            </w:p>
                          </w:txbxContent>
                        </wps:txbx>
                        <wps:bodyPr horzOverflow="overflow" vert="horz" lIns="0" tIns="0" rIns="0" bIns="0" rtlCol="0">
                          <a:noAutofit/>
                        </wps:bodyPr>
                      </wps:wsp>
                      <wps:wsp>
                        <wps:cNvPr id="2287" name="Rectangle 2287"/>
                        <wps:cNvSpPr/>
                        <wps:spPr>
                          <a:xfrm>
                            <a:off x="2511171" y="722173"/>
                            <a:ext cx="59398" cy="197454"/>
                          </a:xfrm>
                          <a:prstGeom prst="rect">
                            <a:avLst/>
                          </a:prstGeom>
                          <a:ln>
                            <a:noFill/>
                          </a:ln>
                        </wps:spPr>
                        <wps:txbx>
                          <w:txbxContent>
                            <w:p w:rsidR="0024721D" w:rsidRDefault="0024721D">
                              <w:pPr>
                                <w:spacing w:after="160" w:line="259" w:lineRule="auto"/>
                                <w:ind w:left="0" w:firstLine="0"/>
                                <w:jc w:val="left"/>
                              </w:pPr>
                              <w:r>
                                <w:rPr>
                                  <w:sz w:val="21"/>
                                </w:rPr>
                                <w:t>-</w:t>
                              </w:r>
                            </w:p>
                          </w:txbxContent>
                        </wps:txbx>
                        <wps:bodyPr horzOverflow="overflow" vert="horz" lIns="0" tIns="0" rIns="0" bIns="0" rtlCol="0">
                          <a:noAutofit/>
                        </wps:bodyPr>
                      </wps:wsp>
                      <wps:wsp>
                        <wps:cNvPr id="2288" name="Rectangle 2288"/>
                        <wps:cNvSpPr/>
                        <wps:spPr>
                          <a:xfrm>
                            <a:off x="1890649" y="887363"/>
                            <a:ext cx="1092153" cy="162257"/>
                          </a:xfrm>
                          <a:prstGeom prst="rect">
                            <a:avLst/>
                          </a:prstGeom>
                          <a:ln>
                            <a:noFill/>
                          </a:ln>
                        </wps:spPr>
                        <wps:txbx>
                          <w:txbxContent>
                            <w:p w:rsidR="0024721D" w:rsidRDefault="0024721D">
                              <w:pPr>
                                <w:spacing w:after="160" w:line="259" w:lineRule="auto"/>
                                <w:ind w:left="0" w:firstLine="0"/>
                                <w:jc w:val="left"/>
                              </w:pPr>
                              <w:r>
                                <w:rPr>
                                  <w:sz w:val="21"/>
                                </w:rPr>
                                <w:t xml:space="preserve">обов'язкового </w:t>
                              </w:r>
                            </w:p>
                          </w:txbxContent>
                        </wps:txbx>
                        <wps:bodyPr horzOverflow="overflow" vert="horz" lIns="0" tIns="0" rIns="0" bIns="0" rtlCol="0">
                          <a:noAutofit/>
                        </wps:bodyPr>
                      </wps:wsp>
                      <wps:wsp>
                        <wps:cNvPr id="2289" name="Rectangle 2289"/>
                        <wps:cNvSpPr/>
                        <wps:spPr>
                          <a:xfrm>
                            <a:off x="2038477" y="1024523"/>
                            <a:ext cx="699563" cy="162257"/>
                          </a:xfrm>
                          <a:prstGeom prst="rect">
                            <a:avLst/>
                          </a:prstGeom>
                          <a:ln>
                            <a:noFill/>
                          </a:ln>
                        </wps:spPr>
                        <wps:txbx>
                          <w:txbxContent>
                            <w:p w:rsidR="0024721D" w:rsidRDefault="0024721D">
                              <w:pPr>
                                <w:spacing w:after="160" w:line="259" w:lineRule="auto"/>
                                <w:ind w:left="0" w:firstLine="0"/>
                                <w:jc w:val="left"/>
                              </w:pPr>
                              <w:r>
                                <w:rPr>
                                  <w:sz w:val="21"/>
                                </w:rPr>
                                <w:t xml:space="preserve">дер. соц. </w:t>
                              </w:r>
                            </w:p>
                          </w:txbxContent>
                        </wps:txbx>
                        <wps:bodyPr horzOverflow="overflow" vert="horz" lIns="0" tIns="0" rIns="0" bIns="0" rtlCol="0">
                          <a:noAutofit/>
                        </wps:bodyPr>
                      </wps:wsp>
                      <wps:wsp>
                        <wps:cNvPr id="2290" name="Rectangle 2290"/>
                        <wps:cNvSpPr/>
                        <wps:spPr>
                          <a:xfrm>
                            <a:off x="1933321" y="1163207"/>
                            <a:ext cx="935545" cy="162257"/>
                          </a:xfrm>
                          <a:prstGeom prst="rect">
                            <a:avLst/>
                          </a:prstGeom>
                          <a:ln>
                            <a:noFill/>
                          </a:ln>
                        </wps:spPr>
                        <wps:txbx>
                          <w:txbxContent>
                            <w:p w:rsidR="0024721D" w:rsidRDefault="0024721D">
                              <w:pPr>
                                <w:spacing w:after="160" w:line="259" w:lineRule="auto"/>
                                <w:ind w:left="0" w:firstLine="0"/>
                                <w:jc w:val="left"/>
                              </w:pPr>
                              <w:r>
                                <w:rPr>
                                  <w:sz w:val="21"/>
                                </w:rPr>
                                <w:t>страхування</w:t>
                              </w:r>
                            </w:p>
                          </w:txbxContent>
                        </wps:txbx>
                        <wps:bodyPr horzOverflow="overflow" vert="horz" lIns="0" tIns="0" rIns="0" bIns="0" rtlCol="0">
                          <a:noAutofit/>
                        </wps:bodyPr>
                      </wps:wsp>
                      <wps:wsp>
                        <wps:cNvPr id="2291" name="Rectangle 2291"/>
                        <wps:cNvSpPr/>
                        <wps:spPr>
                          <a:xfrm>
                            <a:off x="2636139" y="1136701"/>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293" name="Shape 2293"/>
                        <wps:cNvSpPr/>
                        <wps:spPr>
                          <a:xfrm>
                            <a:off x="2834513" y="374078"/>
                            <a:ext cx="766864" cy="1112876"/>
                          </a:xfrm>
                          <a:custGeom>
                            <a:avLst/>
                            <a:gdLst/>
                            <a:ahLst/>
                            <a:cxnLst/>
                            <a:rect l="0" t="0" r="0" b="0"/>
                            <a:pathLst>
                              <a:path w="766864" h="1112876">
                                <a:moveTo>
                                  <a:pt x="0" y="1112876"/>
                                </a:moveTo>
                                <a:lnTo>
                                  <a:pt x="766864" y="1112876"/>
                                </a:lnTo>
                                <a:lnTo>
                                  <a:pt x="766864"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4" name="Rectangle 2294"/>
                        <wps:cNvSpPr/>
                        <wps:spPr>
                          <a:xfrm>
                            <a:off x="3023616" y="740804"/>
                            <a:ext cx="563289" cy="162257"/>
                          </a:xfrm>
                          <a:prstGeom prst="rect">
                            <a:avLst/>
                          </a:prstGeom>
                          <a:ln>
                            <a:noFill/>
                          </a:ln>
                        </wps:spPr>
                        <wps:txbx>
                          <w:txbxContent>
                            <w:p w:rsidR="0024721D" w:rsidRDefault="0024721D">
                              <w:pPr>
                                <w:spacing w:after="160" w:line="259" w:lineRule="auto"/>
                                <w:ind w:left="0" w:firstLine="0"/>
                                <w:jc w:val="left"/>
                              </w:pPr>
                              <w:r>
                                <w:rPr>
                                  <w:sz w:val="21"/>
                                </w:rPr>
                                <w:t xml:space="preserve">Кошти </w:t>
                              </w:r>
                            </w:p>
                          </w:txbxContent>
                        </wps:txbx>
                        <wps:bodyPr horzOverflow="overflow" vert="horz" lIns="0" tIns="0" rIns="0" bIns="0" rtlCol="0">
                          <a:noAutofit/>
                        </wps:bodyPr>
                      </wps:wsp>
                      <wps:wsp>
                        <wps:cNvPr id="2295" name="Rectangle 2295"/>
                        <wps:cNvSpPr/>
                        <wps:spPr>
                          <a:xfrm>
                            <a:off x="2866644" y="877965"/>
                            <a:ext cx="981208" cy="162257"/>
                          </a:xfrm>
                          <a:prstGeom prst="rect">
                            <a:avLst/>
                          </a:prstGeom>
                          <a:ln>
                            <a:noFill/>
                          </a:ln>
                        </wps:spPr>
                        <wps:txbx>
                          <w:txbxContent>
                            <w:p w:rsidR="0024721D" w:rsidRDefault="0024721D">
                              <w:pPr>
                                <w:spacing w:after="160" w:line="259" w:lineRule="auto"/>
                                <w:ind w:left="0" w:firstLine="0"/>
                                <w:jc w:val="left"/>
                              </w:pPr>
                              <w:r>
                                <w:rPr>
                                  <w:sz w:val="21"/>
                                </w:rPr>
                                <w:t xml:space="preserve">благодійних </w:t>
                              </w:r>
                            </w:p>
                          </w:txbxContent>
                        </wps:txbx>
                        <wps:bodyPr horzOverflow="overflow" vert="horz" lIns="0" tIns="0" rIns="0" bIns="0" rtlCol="0">
                          <a:noAutofit/>
                        </wps:bodyPr>
                      </wps:wsp>
                      <wps:wsp>
                        <wps:cNvPr id="2296" name="Rectangle 2296"/>
                        <wps:cNvSpPr/>
                        <wps:spPr>
                          <a:xfrm>
                            <a:off x="2894076" y="1016649"/>
                            <a:ext cx="863663" cy="162257"/>
                          </a:xfrm>
                          <a:prstGeom prst="rect">
                            <a:avLst/>
                          </a:prstGeom>
                          <a:ln>
                            <a:noFill/>
                          </a:ln>
                        </wps:spPr>
                        <wps:txbx>
                          <w:txbxContent>
                            <w:p w:rsidR="0024721D" w:rsidRDefault="0024721D">
                              <w:pPr>
                                <w:spacing w:after="160" w:line="259" w:lineRule="auto"/>
                                <w:ind w:left="0" w:firstLine="0"/>
                                <w:jc w:val="left"/>
                              </w:pPr>
                              <w:r>
                                <w:rPr>
                                  <w:sz w:val="21"/>
                                </w:rPr>
                                <w:t>організацій</w:t>
                              </w:r>
                            </w:p>
                          </w:txbxContent>
                        </wps:txbx>
                        <wps:bodyPr horzOverflow="overflow" vert="horz" lIns="0" tIns="0" rIns="0" bIns="0" rtlCol="0">
                          <a:noAutofit/>
                        </wps:bodyPr>
                      </wps:wsp>
                      <wps:wsp>
                        <wps:cNvPr id="2297" name="Rectangle 2297"/>
                        <wps:cNvSpPr/>
                        <wps:spPr>
                          <a:xfrm>
                            <a:off x="3543300" y="990143"/>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299" name="Shape 2299"/>
                        <wps:cNvSpPr/>
                        <wps:spPr>
                          <a:xfrm>
                            <a:off x="3712083" y="374065"/>
                            <a:ext cx="657009" cy="1121652"/>
                          </a:xfrm>
                          <a:custGeom>
                            <a:avLst/>
                            <a:gdLst/>
                            <a:ahLst/>
                            <a:cxnLst/>
                            <a:rect l="0" t="0" r="0" b="0"/>
                            <a:pathLst>
                              <a:path w="657009" h="1121652">
                                <a:moveTo>
                                  <a:pt x="0" y="1121652"/>
                                </a:moveTo>
                                <a:lnTo>
                                  <a:pt x="657009" y="1121652"/>
                                </a:lnTo>
                                <a:lnTo>
                                  <a:pt x="657009"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00" name="Rectangle 2300"/>
                        <wps:cNvSpPr/>
                        <wps:spPr>
                          <a:xfrm>
                            <a:off x="3846576" y="606947"/>
                            <a:ext cx="563289" cy="162257"/>
                          </a:xfrm>
                          <a:prstGeom prst="rect">
                            <a:avLst/>
                          </a:prstGeom>
                          <a:ln>
                            <a:noFill/>
                          </a:ln>
                        </wps:spPr>
                        <wps:txbx>
                          <w:txbxContent>
                            <w:p w:rsidR="0024721D" w:rsidRDefault="0024721D">
                              <w:pPr>
                                <w:spacing w:after="160" w:line="259" w:lineRule="auto"/>
                                <w:ind w:left="0" w:firstLine="0"/>
                                <w:jc w:val="left"/>
                              </w:pPr>
                              <w:r>
                                <w:rPr>
                                  <w:sz w:val="21"/>
                                </w:rPr>
                                <w:t xml:space="preserve">Кошти </w:t>
                              </w:r>
                            </w:p>
                          </w:txbxContent>
                        </wps:txbx>
                        <wps:bodyPr horzOverflow="overflow" vert="horz" lIns="0" tIns="0" rIns="0" bIns="0" rtlCol="0">
                          <a:noAutofit/>
                        </wps:bodyPr>
                      </wps:wsp>
                      <wps:wsp>
                        <wps:cNvPr id="90026" name="Rectangle 90026"/>
                        <wps:cNvSpPr/>
                        <wps:spPr>
                          <a:xfrm>
                            <a:off x="3730752" y="744361"/>
                            <a:ext cx="826919" cy="162257"/>
                          </a:xfrm>
                          <a:prstGeom prst="rect">
                            <a:avLst/>
                          </a:prstGeom>
                          <a:ln>
                            <a:noFill/>
                          </a:ln>
                        </wps:spPr>
                        <wps:txbx>
                          <w:txbxContent>
                            <w:p w:rsidR="0024721D" w:rsidRDefault="0024721D">
                              <w:pPr>
                                <w:spacing w:after="160" w:line="259" w:lineRule="auto"/>
                                <w:ind w:left="0" w:firstLine="0"/>
                                <w:jc w:val="left"/>
                              </w:pPr>
                              <w:r>
                                <w:rPr>
                                  <w:sz w:val="21"/>
                                </w:rPr>
                                <w:t>державних</w:t>
                              </w:r>
                            </w:p>
                          </w:txbxContent>
                        </wps:txbx>
                        <wps:bodyPr horzOverflow="overflow" vert="horz" lIns="0" tIns="0" rIns="0" bIns="0" rtlCol="0">
                          <a:noAutofit/>
                        </wps:bodyPr>
                      </wps:wsp>
                      <wps:wsp>
                        <wps:cNvPr id="90027" name="Rectangle 90027"/>
                        <wps:cNvSpPr/>
                        <wps:spPr>
                          <a:xfrm>
                            <a:off x="4352496" y="744361"/>
                            <a:ext cx="44592" cy="162257"/>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302" name="Rectangle 2302"/>
                        <wps:cNvSpPr/>
                        <wps:spPr>
                          <a:xfrm>
                            <a:off x="3982212" y="883045"/>
                            <a:ext cx="200844" cy="162257"/>
                          </a:xfrm>
                          <a:prstGeom prst="rect">
                            <a:avLst/>
                          </a:prstGeom>
                          <a:ln>
                            <a:noFill/>
                          </a:ln>
                        </wps:spPr>
                        <wps:txbx>
                          <w:txbxContent>
                            <w:p w:rsidR="0024721D" w:rsidRDefault="0024721D">
                              <w:pPr>
                                <w:spacing w:after="160" w:line="259" w:lineRule="auto"/>
                                <w:ind w:left="0" w:firstLine="0"/>
                                <w:jc w:val="left"/>
                              </w:pPr>
                              <w:r>
                                <w:rPr>
                                  <w:sz w:val="21"/>
                                </w:rPr>
                                <w:t xml:space="preserve">та </w:t>
                              </w:r>
                            </w:p>
                          </w:txbxContent>
                        </wps:txbx>
                        <wps:bodyPr horzOverflow="overflow" vert="horz" lIns="0" tIns="0" rIns="0" bIns="0" rtlCol="0">
                          <a:noAutofit/>
                        </wps:bodyPr>
                      </wps:wsp>
                      <wps:wsp>
                        <wps:cNvPr id="2303" name="Rectangle 2303"/>
                        <wps:cNvSpPr/>
                        <wps:spPr>
                          <a:xfrm>
                            <a:off x="3784092" y="1020204"/>
                            <a:ext cx="729172" cy="162257"/>
                          </a:xfrm>
                          <a:prstGeom prst="rect">
                            <a:avLst/>
                          </a:prstGeom>
                          <a:ln>
                            <a:noFill/>
                          </a:ln>
                        </wps:spPr>
                        <wps:txbx>
                          <w:txbxContent>
                            <w:p w:rsidR="0024721D" w:rsidRDefault="0024721D">
                              <w:pPr>
                                <w:spacing w:after="160" w:line="259" w:lineRule="auto"/>
                                <w:ind w:left="0" w:firstLine="0"/>
                                <w:jc w:val="left"/>
                              </w:pPr>
                              <w:r>
                                <w:rPr>
                                  <w:sz w:val="21"/>
                                </w:rPr>
                                <w:t xml:space="preserve">місцевих </w:t>
                              </w:r>
                            </w:p>
                          </w:txbxContent>
                        </wps:txbx>
                        <wps:bodyPr horzOverflow="overflow" vert="horz" lIns="0" tIns="0" rIns="0" bIns="0" rtlCol="0">
                          <a:noAutofit/>
                        </wps:bodyPr>
                      </wps:wsp>
                      <wps:wsp>
                        <wps:cNvPr id="2304" name="Rectangle 2304"/>
                        <wps:cNvSpPr/>
                        <wps:spPr>
                          <a:xfrm>
                            <a:off x="3767328" y="1158889"/>
                            <a:ext cx="728459" cy="162257"/>
                          </a:xfrm>
                          <a:prstGeom prst="rect">
                            <a:avLst/>
                          </a:prstGeom>
                          <a:ln>
                            <a:noFill/>
                          </a:ln>
                        </wps:spPr>
                        <wps:txbx>
                          <w:txbxContent>
                            <w:p w:rsidR="0024721D" w:rsidRDefault="0024721D">
                              <w:pPr>
                                <w:spacing w:after="160" w:line="259" w:lineRule="auto"/>
                                <w:ind w:left="0" w:firstLine="0"/>
                                <w:jc w:val="left"/>
                              </w:pPr>
                              <w:r>
                                <w:rPr>
                                  <w:sz w:val="21"/>
                                </w:rPr>
                                <w:t>бюджетів</w:t>
                              </w:r>
                            </w:p>
                          </w:txbxContent>
                        </wps:txbx>
                        <wps:bodyPr horzOverflow="overflow" vert="horz" lIns="0" tIns="0" rIns="0" bIns="0" rtlCol="0">
                          <a:noAutofit/>
                        </wps:bodyPr>
                      </wps:wsp>
                      <wps:wsp>
                        <wps:cNvPr id="2305" name="Rectangle 2305"/>
                        <wps:cNvSpPr/>
                        <wps:spPr>
                          <a:xfrm>
                            <a:off x="4315968" y="1132384"/>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15236" name="Shape 115236"/>
                        <wps:cNvSpPr/>
                        <wps:spPr>
                          <a:xfrm>
                            <a:off x="4479671" y="374014"/>
                            <a:ext cx="805828" cy="1122718"/>
                          </a:xfrm>
                          <a:custGeom>
                            <a:avLst/>
                            <a:gdLst/>
                            <a:ahLst/>
                            <a:cxnLst/>
                            <a:rect l="0" t="0" r="0" b="0"/>
                            <a:pathLst>
                              <a:path w="805828" h="1122718">
                                <a:moveTo>
                                  <a:pt x="0" y="0"/>
                                </a:moveTo>
                                <a:lnTo>
                                  <a:pt x="805828" y="0"/>
                                </a:lnTo>
                                <a:lnTo>
                                  <a:pt x="805828" y="1122718"/>
                                </a:lnTo>
                                <a:lnTo>
                                  <a:pt x="0" y="11227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7" name="Shape 2307"/>
                        <wps:cNvSpPr/>
                        <wps:spPr>
                          <a:xfrm>
                            <a:off x="4479671" y="374014"/>
                            <a:ext cx="805828" cy="1122718"/>
                          </a:xfrm>
                          <a:custGeom>
                            <a:avLst/>
                            <a:gdLst/>
                            <a:ahLst/>
                            <a:cxnLst/>
                            <a:rect l="0" t="0" r="0" b="0"/>
                            <a:pathLst>
                              <a:path w="805828" h="1122718">
                                <a:moveTo>
                                  <a:pt x="0" y="1122718"/>
                                </a:moveTo>
                                <a:lnTo>
                                  <a:pt x="805828" y="1122718"/>
                                </a:lnTo>
                                <a:lnTo>
                                  <a:pt x="805828"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08" name="Rectangle 2308"/>
                        <wps:cNvSpPr/>
                        <wps:spPr>
                          <a:xfrm>
                            <a:off x="4563999" y="538621"/>
                            <a:ext cx="793920" cy="162257"/>
                          </a:xfrm>
                          <a:prstGeom prst="rect">
                            <a:avLst/>
                          </a:prstGeom>
                          <a:ln>
                            <a:noFill/>
                          </a:ln>
                        </wps:spPr>
                        <wps:txbx>
                          <w:txbxContent>
                            <w:p w:rsidR="0024721D" w:rsidRDefault="0024721D">
                              <w:pPr>
                                <w:spacing w:after="160" w:line="259" w:lineRule="auto"/>
                                <w:ind w:left="0" w:firstLine="0"/>
                                <w:jc w:val="left"/>
                              </w:pPr>
                              <w:r>
                                <w:rPr>
                                  <w:sz w:val="21"/>
                                </w:rPr>
                                <w:t>Кошти під</w:t>
                              </w:r>
                            </w:p>
                          </w:txbxContent>
                        </wps:txbx>
                        <wps:bodyPr horzOverflow="overflow" vert="horz" lIns="0" tIns="0" rIns="0" bIns="0" rtlCol="0">
                          <a:noAutofit/>
                        </wps:bodyPr>
                      </wps:wsp>
                      <wps:wsp>
                        <wps:cNvPr id="2309" name="Rectangle 2309"/>
                        <wps:cNvSpPr/>
                        <wps:spPr>
                          <a:xfrm>
                            <a:off x="5161407" y="512115"/>
                            <a:ext cx="59398" cy="197454"/>
                          </a:xfrm>
                          <a:prstGeom prst="rect">
                            <a:avLst/>
                          </a:prstGeom>
                          <a:ln>
                            <a:noFill/>
                          </a:ln>
                        </wps:spPr>
                        <wps:txbx>
                          <w:txbxContent>
                            <w:p w:rsidR="0024721D" w:rsidRDefault="0024721D">
                              <w:pPr>
                                <w:spacing w:after="160" w:line="259" w:lineRule="auto"/>
                                <w:ind w:left="0" w:firstLine="0"/>
                                <w:jc w:val="left"/>
                              </w:pPr>
                              <w:r>
                                <w:rPr>
                                  <w:sz w:val="21"/>
                                </w:rPr>
                                <w:t>-</w:t>
                              </w:r>
                            </w:p>
                          </w:txbxContent>
                        </wps:txbx>
                        <wps:bodyPr horzOverflow="overflow" vert="horz" lIns="0" tIns="0" rIns="0" bIns="0" rtlCol="0">
                          <a:noAutofit/>
                        </wps:bodyPr>
                      </wps:wsp>
                      <wps:wsp>
                        <wps:cNvPr id="2310" name="Rectangle 2310"/>
                        <wps:cNvSpPr/>
                        <wps:spPr>
                          <a:xfrm>
                            <a:off x="4599051" y="675780"/>
                            <a:ext cx="800163" cy="162257"/>
                          </a:xfrm>
                          <a:prstGeom prst="rect">
                            <a:avLst/>
                          </a:prstGeom>
                          <a:ln>
                            <a:noFill/>
                          </a:ln>
                        </wps:spPr>
                        <wps:txbx>
                          <w:txbxContent>
                            <w:p w:rsidR="0024721D" w:rsidRDefault="0024721D">
                              <w:pPr>
                                <w:spacing w:after="160" w:line="259" w:lineRule="auto"/>
                                <w:ind w:left="0" w:firstLine="0"/>
                                <w:jc w:val="left"/>
                              </w:pPr>
                              <w:r>
                                <w:rPr>
                                  <w:sz w:val="21"/>
                                </w:rPr>
                                <w:t xml:space="preserve">приємств, </w:t>
                              </w:r>
                            </w:p>
                          </w:txbxContent>
                        </wps:txbx>
                        <wps:bodyPr horzOverflow="overflow" vert="horz" lIns="0" tIns="0" rIns="0" bIns="0" rtlCol="0">
                          <a:noAutofit/>
                        </wps:bodyPr>
                      </wps:wsp>
                      <wps:wsp>
                        <wps:cNvPr id="2311" name="Rectangle 2311"/>
                        <wps:cNvSpPr/>
                        <wps:spPr>
                          <a:xfrm>
                            <a:off x="4542663" y="814465"/>
                            <a:ext cx="952847" cy="162257"/>
                          </a:xfrm>
                          <a:prstGeom prst="rect">
                            <a:avLst/>
                          </a:prstGeom>
                          <a:ln>
                            <a:noFill/>
                          </a:ln>
                        </wps:spPr>
                        <wps:txbx>
                          <w:txbxContent>
                            <w:p w:rsidR="0024721D" w:rsidRDefault="0024721D">
                              <w:pPr>
                                <w:spacing w:after="160" w:line="259" w:lineRule="auto"/>
                                <w:ind w:left="0" w:firstLine="0"/>
                                <w:jc w:val="left"/>
                              </w:pPr>
                              <w:r>
                                <w:rPr>
                                  <w:sz w:val="21"/>
                                </w:rPr>
                                <w:t xml:space="preserve">організацій, </w:t>
                              </w:r>
                            </w:p>
                          </w:txbxContent>
                        </wps:txbx>
                        <wps:bodyPr horzOverflow="overflow" vert="horz" lIns="0" tIns="0" rIns="0" bIns="0" rtlCol="0">
                          <a:noAutofit/>
                        </wps:bodyPr>
                      </wps:wsp>
                      <wps:wsp>
                        <wps:cNvPr id="2312" name="Rectangle 2312"/>
                        <wps:cNvSpPr/>
                        <wps:spPr>
                          <a:xfrm>
                            <a:off x="4531995" y="951625"/>
                            <a:ext cx="980851" cy="162257"/>
                          </a:xfrm>
                          <a:prstGeom prst="rect">
                            <a:avLst/>
                          </a:prstGeom>
                          <a:ln>
                            <a:noFill/>
                          </a:ln>
                        </wps:spPr>
                        <wps:txbx>
                          <w:txbxContent>
                            <w:p w:rsidR="0024721D" w:rsidRDefault="0024721D">
                              <w:pPr>
                                <w:spacing w:after="160" w:line="259" w:lineRule="auto"/>
                                <w:ind w:left="0" w:firstLine="0"/>
                                <w:jc w:val="left"/>
                              </w:pPr>
                              <w:r>
                                <w:rPr>
                                  <w:sz w:val="21"/>
                                </w:rPr>
                                <w:t xml:space="preserve">установ усіх </w:t>
                              </w:r>
                            </w:p>
                          </w:txbxContent>
                        </wps:txbx>
                        <wps:bodyPr horzOverflow="overflow" vert="horz" lIns="0" tIns="0" rIns="0" bIns="0" rtlCol="0">
                          <a:noAutofit/>
                        </wps:bodyPr>
                      </wps:wsp>
                      <wps:wsp>
                        <wps:cNvPr id="2313" name="Rectangle 2313"/>
                        <wps:cNvSpPr/>
                        <wps:spPr>
                          <a:xfrm>
                            <a:off x="4730115" y="1090309"/>
                            <a:ext cx="451808" cy="162257"/>
                          </a:xfrm>
                          <a:prstGeom prst="rect">
                            <a:avLst/>
                          </a:prstGeom>
                          <a:ln>
                            <a:noFill/>
                          </a:ln>
                        </wps:spPr>
                        <wps:txbx>
                          <w:txbxContent>
                            <w:p w:rsidR="0024721D" w:rsidRDefault="0024721D">
                              <w:pPr>
                                <w:spacing w:after="160" w:line="259" w:lineRule="auto"/>
                                <w:ind w:left="0" w:firstLine="0"/>
                                <w:jc w:val="left"/>
                              </w:pPr>
                              <w:r>
                                <w:rPr>
                                  <w:sz w:val="21"/>
                                </w:rPr>
                                <w:t xml:space="preserve">форм </w:t>
                              </w:r>
                            </w:p>
                          </w:txbxContent>
                        </wps:txbx>
                        <wps:bodyPr horzOverflow="overflow" vert="horz" lIns="0" tIns="0" rIns="0" bIns="0" rtlCol="0">
                          <a:noAutofit/>
                        </wps:bodyPr>
                      </wps:wsp>
                      <wps:wsp>
                        <wps:cNvPr id="2314" name="Rectangle 2314"/>
                        <wps:cNvSpPr/>
                        <wps:spPr>
                          <a:xfrm>
                            <a:off x="4612767" y="1227469"/>
                            <a:ext cx="722216" cy="162257"/>
                          </a:xfrm>
                          <a:prstGeom prst="rect">
                            <a:avLst/>
                          </a:prstGeom>
                          <a:ln>
                            <a:noFill/>
                          </a:ln>
                        </wps:spPr>
                        <wps:txbx>
                          <w:txbxContent>
                            <w:p w:rsidR="0024721D" w:rsidRDefault="0024721D">
                              <w:pPr>
                                <w:spacing w:after="160" w:line="259" w:lineRule="auto"/>
                                <w:ind w:left="0" w:firstLine="0"/>
                                <w:jc w:val="left"/>
                              </w:pPr>
                              <w:r>
                                <w:rPr>
                                  <w:sz w:val="21"/>
                                </w:rPr>
                                <w:t>власності</w:t>
                              </w:r>
                            </w:p>
                          </w:txbxContent>
                        </wps:txbx>
                        <wps:bodyPr horzOverflow="overflow" vert="horz" lIns="0" tIns="0" rIns="0" bIns="0" rtlCol="0">
                          <a:noAutofit/>
                        </wps:bodyPr>
                      </wps:wsp>
                      <wps:wsp>
                        <wps:cNvPr id="2315" name="Rectangle 2315"/>
                        <wps:cNvSpPr/>
                        <wps:spPr>
                          <a:xfrm>
                            <a:off x="5155311" y="1200963"/>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2317" name="Shape 2317"/>
                        <wps:cNvSpPr/>
                        <wps:spPr>
                          <a:xfrm>
                            <a:off x="5396230" y="374066"/>
                            <a:ext cx="692226" cy="1150734"/>
                          </a:xfrm>
                          <a:custGeom>
                            <a:avLst/>
                            <a:gdLst/>
                            <a:ahLst/>
                            <a:cxnLst/>
                            <a:rect l="0" t="0" r="0" b="0"/>
                            <a:pathLst>
                              <a:path w="692226" h="1150734">
                                <a:moveTo>
                                  <a:pt x="0" y="1150734"/>
                                </a:moveTo>
                                <a:lnTo>
                                  <a:pt x="692226" y="1150734"/>
                                </a:lnTo>
                                <a:lnTo>
                                  <a:pt x="69222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18" name="Rectangle 2318"/>
                        <wps:cNvSpPr/>
                        <wps:spPr>
                          <a:xfrm>
                            <a:off x="5543296" y="828562"/>
                            <a:ext cx="473926" cy="162257"/>
                          </a:xfrm>
                          <a:prstGeom prst="rect">
                            <a:avLst/>
                          </a:prstGeom>
                          <a:ln>
                            <a:noFill/>
                          </a:ln>
                        </wps:spPr>
                        <wps:txbx>
                          <w:txbxContent>
                            <w:p w:rsidR="0024721D" w:rsidRDefault="0024721D">
                              <w:pPr>
                                <w:spacing w:after="160" w:line="259" w:lineRule="auto"/>
                                <w:ind w:left="0" w:firstLine="0"/>
                                <w:jc w:val="left"/>
                              </w:pPr>
                              <w:r>
                                <w:rPr>
                                  <w:sz w:val="21"/>
                                </w:rPr>
                                <w:t>Креди</w:t>
                              </w:r>
                            </w:p>
                          </w:txbxContent>
                        </wps:txbx>
                        <wps:bodyPr horzOverflow="overflow" vert="horz" lIns="0" tIns="0" rIns="0" bIns="0" rtlCol="0">
                          <a:noAutofit/>
                        </wps:bodyPr>
                      </wps:wsp>
                      <wps:wsp>
                        <wps:cNvPr id="2319" name="Rectangle 2319"/>
                        <wps:cNvSpPr/>
                        <wps:spPr>
                          <a:xfrm>
                            <a:off x="5899913" y="802057"/>
                            <a:ext cx="59398" cy="197454"/>
                          </a:xfrm>
                          <a:prstGeom prst="rect">
                            <a:avLst/>
                          </a:prstGeom>
                          <a:ln>
                            <a:noFill/>
                          </a:ln>
                        </wps:spPr>
                        <wps:txbx>
                          <w:txbxContent>
                            <w:p w:rsidR="0024721D" w:rsidRDefault="0024721D">
                              <w:pPr>
                                <w:spacing w:after="160" w:line="259" w:lineRule="auto"/>
                                <w:ind w:left="0" w:firstLine="0"/>
                                <w:jc w:val="left"/>
                              </w:pPr>
                              <w:r>
                                <w:rPr>
                                  <w:sz w:val="21"/>
                                </w:rPr>
                                <w:t>-</w:t>
                              </w:r>
                            </w:p>
                          </w:txbxContent>
                        </wps:txbx>
                        <wps:bodyPr horzOverflow="overflow" vert="horz" lIns="0" tIns="0" rIns="0" bIns="0" rtlCol="0">
                          <a:noAutofit/>
                        </wps:bodyPr>
                      </wps:wsp>
                      <wps:wsp>
                        <wps:cNvPr id="2320" name="Rectangle 2320"/>
                        <wps:cNvSpPr/>
                        <wps:spPr>
                          <a:xfrm>
                            <a:off x="5518912" y="965722"/>
                            <a:ext cx="599141" cy="162257"/>
                          </a:xfrm>
                          <a:prstGeom prst="rect">
                            <a:avLst/>
                          </a:prstGeom>
                          <a:ln>
                            <a:noFill/>
                          </a:ln>
                        </wps:spPr>
                        <wps:txbx>
                          <w:txbxContent>
                            <w:p w:rsidR="0024721D" w:rsidRDefault="0024721D">
                              <w:pPr>
                                <w:spacing w:after="160" w:line="259" w:lineRule="auto"/>
                                <w:ind w:left="0" w:firstLine="0"/>
                                <w:jc w:val="left"/>
                              </w:pPr>
                              <w:r>
                                <w:rPr>
                                  <w:sz w:val="21"/>
                                </w:rPr>
                                <w:t>тування</w:t>
                              </w:r>
                            </w:p>
                          </w:txbxContent>
                        </wps:txbx>
                        <wps:bodyPr horzOverflow="overflow" vert="horz" lIns="0" tIns="0" rIns="0" bIns="0" rtlCol="0">
                          <a:noAutofit/>
                        </wps:bodyPr>
                      </wps:wsp>
                      <wps:wsp>
                        <wps:cNvPr id="2321" name="Rectangle 2321"/>
                        <wps:cNvSpPr/>
                        <wps:spPr>
                          <a:xfrm>
                            <a:off x="5968492" y="939216"/>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g:wgp>
                  </a:graphicData>
                </a:graphic>
              </wp:inline>
            </w:drawing>
          </mc:Choice>
          <mc:Fallback>
            <w:pict>
              <v:group id="Group 90918" o:spid="_x0000_s1026" style="width:485.1pt;height:124.2pt;mso-position-horizontal-relative:char;mso-position-vertical-relative:line" coordsize="61606,1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">
                <v:rect id="Rectangle 2170" o:spid="_x0000_s1027" style="position:absolute;left:61160;top:1379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24721D" w:rsidRDefault="0024721D">
                        <w:pPr>
                          <w:spacing w:after="160" w:line="259" w:lineRule="auto"/>
                          <w:ind w:left="0" w:firstLine="0"/>
                          <w:jc w:val="left"/>
                        </w:pPr>
                        <w:r>
                          <w:t xml:space="preserve"> </w:t>
                        </w:r>
                      </w:p>
                    </w:txbxContent>
                  </v:textbox>
                </v:rect>
                <v:shape id="Shape 2260" o:spid="_x0000_s1028" style="position:absolute;left:30448;top:2634;width:26976;height:1106;visibility:visible;mso-wrap-style:square;v-text-anchor:top" coordsize="2697607,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" path="m,l,55372r2697607,l2697607,110617e" filled="f" strokeweight="1pt">
                  <v:stroke miterlimit="83231f" joinstyle="miter"/>
                  <v:path arrowok="t" textboxrect="0,0,2697607,110617"/>
                </v:shape>
                <v:shape id="Shape 2261" o:spid="_x0000_s1029" style="position:absolute;left:30448;top:2634;width:18378;height:1106;visibility:visible;mso-wrap-style:square;v-text-anchor:top" coordsize="1837817,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" path="m,l,55372r1837817,l1837817,110617e" filled="f" strokeweight="1pt">
                  <v:stroke miterlimit="83231f" joinstyle="miter"/>
                  <v:path arrowok="t" textboxrect="0,0,1837817,110617"/>
                </v:shape>
                <v:shape id="Shape 2262" o:spid="_x0000_s1030" style="position:absolute;left:30448;top:2634;width:9958;height:1106;visibility:visible;mso-wrap-style:square;v-text-anchor:top" coordsize="995807,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" path="m,l,55372r995807,l995807,110617e" filled="f" strokeweight="1pt">
                  <v:stroke miterlimit="83231f" joinstyle="miter"/>
                  <v:path arrowok="t" textboxrect="0,0,995807,110617"/>
                </v:shape>
                <v:shape id="Shape 2263" o:spid="_x0000_s1031" style="position:absolute;left:30448;top:2634;width:1732;height:1106;visibility:visible;mso-wrap-style:square;v-text-anchor:top" coordsize="17322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" path="m,l,55372r173228,l173228,110617e" filled="f" strokeweight="1pt">
                  <v:stroke miterlimit="83231f" joinstyle="miter"/>
                  <v:path arrowok="t" textboxrect="0,0,173228,110617"/>
                </v:shape>
                <v:shape id="Shape 2264" o:spid="_x0000_s1032" style="position:absolute;left:22843;top:2634;width:7605;height:1106;visibility:visible;mso-wrap-style:square;v-text-anchor:top" coordsize="760476,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" path="m760476,r,55372l,55372r,55245e" filled="f" strokeweight="1pt">
                  <v:stroke miterlimit="83231f" joinstyle="miter"/>
                  <v:path arrowok="t" textboxrect="0,0,760476,110617"/>
                </v:shape>
                <v:shape id="Shape 2265" o:spid="_x0000_s1033" style="position:absolute;left:12628;top:2634;width:17820;height:1106;visibility:visible;mso-wrap-style:square;v-text-anchor:top" coordsize="1781937,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" path="m1781937,r,55372l,55372r,55245e" filled="f" strokeweight="1pt">
                  <v:stroke miterlimit="83231f" joinstyle="miter"/>
                  <v:path arrowok="t" textboxrect="0,0,1781937,110617"/>
                </v:shape>
                <v:shape id="Shape 2266" o:spid="_x0000_s1034" style="position:absolute;left:3398;top:2634;width:27050;height:1036;visibility:visible;mso-wrap-style:square;v-text-anchor:top" coordsize="2704973,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" path="m2704973,r,48387l,48387r,55245e" filled="f" strokeweight="1pt">
                  <v:stroke miterlimit="83231f" joinstyle="miter"/>
                  <v:path arrowok="t" textboxrect="0,0,2704973,103632"/>
                </v:shape>
                <v:shape id="Shape 115233" o:spid="_x0000_s1035" style="position:absolute;left:14104;width:32687;height:2634;visibility:visible;mso-wrap-style:square;v-text-anchor:top" coordsize="3268726,2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" path="m,l3268726,r,263436l,263436,,e" stroked="f" strokeweight="0">
                  <v:stroke miterlimit="83231f" joinstyle="miter"/>
                  <v:path arrowok="t" textboxrect="0,0,3268726,263436"/>
                </v:shape>
                <v:shape id="Shape 2268" o:spid="_x0000_s1036" style="position:absolute;left:14104;width:32687;height:2634;visibility:visible;mso-wrap-style:square;v-text-anchor:top" coordsize="3268726,2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" path="m,263436r3268726,l3268726,,,,,263436xe" filled="f" strokeweight="1pt">
                  <v:stroke miterlimit="83231f" joinstyle="miter"/>
                  <v:path arrowok="t" textboxrect="0,0,3268726,263436"/>
                </v:shape>
                <v:rect id="Rectangle 2269" o:spid="_x0000_s1037" style="position:absolute;left:18985;top:724;width:304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4"/>
                          </w:rPr>
                          <w:t>Джерела фінансового забезпечення</w:t>
                        </w:r>
                      </w:p>
                    </w:txbxContent>
                  </v:textbox>
                </v:rect>
                <v:rect id="Rectangle 2270" o:spid="_x0000_s1038" style="position:absolute;left:41927;top:4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2272" o:spid="_x0000_s1039" style="position:absolute;top:3671;width:6796;height:11245;visibility:visible;mso-wrap-style:square;v-text-anchor:top" coordsize="679615,11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" path="m,1124521r679615,l679615,,,,,1124521xe" filled="f" strokeweight="1pt">
                  <v:stroke miterlimit="83231f" joinstyle="miter"/>
                  <v:path arrowok="t" textboxrect="0,0,679615,1124521"/>
                </v:shape>
                <v:rect id="Rectangle 2273" o:spid="_x0000_s1040" style="position:absolute;left:1474;top:7395;width:555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Власні </w:t>
                        </w:r>
                      </w:p>
                    </w:txbxContent>
                  </v:textbox>
                </v:rect>
                <v:rect id="Rectangle 2274" o:spid="_x0000_s1041" style="position:absolute;left:1566;top:8766;width:531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кошти </w:t>
                        </w:r>
                      </w:p>
                    </w:txbxContent>
                  </v:textbox>
                </v:rect>
                <v:rect id="Rectangle 2275" o:spid="_x0000_s1042" style="position:absolute;left:499;top:10153;width:773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населення</w:t>
                        </w:r>
                      </w:p>
                    </w:txbxContent>
                  </v:textbox>
                </v:rect>
                <v:rect id="Rectangle 2276" o:spid="_x0000_s1043" style="position:absolute;left:6305;top:9888;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115234" o:spid="_x0000_s1044" style="position:absolute;left:7914;top:3740;width:9428;height:11160;visibility:visible;mso-wrap-style:square;v-text-anchor:top" coordsize="942746,11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" path="m,l942746,r,1115987l,1115987,,e" stroked="f" strokeweight="0">
                  <v:stroke miterlimit="83231f" joinstyle="miter"/>
                  <v:path arrowok="t" textboxrect="0,0,942746,1115987"/>
                </v:shape>
                <v:shape id="Shape 2278" o:spid="_x0000_s1045" style="position:absolute;left:7914;top:3740;width:9428;height:11160;visibility:visible;mso-wrap-style:square;v-text-anchor:top" coordsize="942746,111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" path="m,1115987r942746,l942746,,,,,1115987xe" filled="f" strokeweight="1pt">
                  <v:stroke miterlimit="83231f" joinstyle="miter"/>
                  <v:path arrowok="t" textboxrect="0,0,942746,1115987"/>
                </v:shape>
                <v:rect id="Rectangle 90349" o:spid="_x0000_s1046" style="position:absolute;left:13747;top:7423;width:470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танов </w:t>
                        </w:r>
                      </w:p>
                    </w:txbxContent>
                  </v:textbox>
                </v:rect>
                <v:rect id="Rectangle 90348" o:spid="_x0000_s1047" style="position:absolute;left:8308;top:7423;width:723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" filled="f" stroked="f">
                  <v:textbox inset="0,0,0,0">
                    <w:txbxContent>
                      <w:p w:rsidR="0024721D" w:rsidRDefault="0024721D">
                        <w:pPr>
                          <w:spacing w:after="160" w:line="259" w:lineRule="auto"/>
                          <w:ind w:left="0" w:firstLine="0"/>
                          <w:jc w:val="left"/>
                        </w:pPr>
                        <w:r>
                          <w:rPr>
                            <w:sz w:val="21"/>
                          </w:rPr>
                          <w:t>Кошти ус</w:t>
                        </w:r>
                      </w:p>
                    </w:txbxContent>
                  </v:textbox>
                </v:rect>
                <v:rect id="Rectangle 90346" o:spid="_x0000_s1048" style="position:absolute;left:14036;top:8794;width:391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4N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" filled="f" stroked="f">
                  <v:textbox inset="0,0,0,0">
                    <w:txbxContent>
                      <w:p w:rsidR="0024721D" w:rsidRDefault="0024721D">
                        <w:pPr>
                          <w:spacing w:after="160" w:line="259" w:lineRule="auto"/>
                          <w:ind w:left="0" w:firstLine="0"/>
                          <w:jc w:val="left"/>
                        </w:pPr>
                        <w:r>
                          <w:rPr>
                            <w:sz w:val="21"/>
                          </w:rPr>
                          <w:t xml:space="preserve">ного </w:t>
                        </w:r>
                      </w:p>
                    </w:txbxContent>
                  </v:textbox>
                </v:rect>
                <v:rect id="Rectangle 90344" o:spid="_x0000_s1049" style="position:absolute;left:8613;top:8794;width:720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недержав</w:t>
                        </w:r>
                      </w:p>
                    </w:txbxContent>
                  </v:textbox>
                </v:rect>
                <v:rect id="Rectangle 90342" o:spid="_x0000_s1050" style="position:absolute;left:14098;top:10181;width:272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ння</w:t>
                        </w:r>
                      </w:p>
                    </w:txbxContent>
                  </v:textbox>
                </v:rect>
                <v:rect id="Rectangle 90339" o:spid="_x0000_s1051" style="position:absolute;left:9116;top:10181;width:662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kC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SRRHCfwfydcAbn+AwAA//8DAFBLAQItABQABgAIAAAAIQDb4fbL7gAAAIUBAAATAAAAAAAA&#10;AAAAAAAAAAAAAABbQ29udGVudF9UeXBlc10ueG1sUEsBAi0AFAAGAAgAAAAhAFr0LFu/AAAAFQEA&#10;AAsAAAAAAAAAAAAAAAAAHwEAAF9yZWxzLy5yZWxzUEsBAi0AFAAGAAgAAAAhAJ/FqQL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страхува</w:t>
                        </w:r>
                      </w:p>
                    </w:txbxContent>
                  </v:textbox>
                </v:rect>
                <v:rect id="Rectangle 2282" o:spid="_x0000_s1052" style="position:absolute;left:16141;top:9916;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115235" o:spid="_x0000_s1053" style="position:absolute;left:18448;top:3740;width:8790;height:11306;visibility:visible;mso-wrap-style:square;v-text-anchor:top" coordsize="879068,11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" path="m,l879068,r,1130605l,1130605,,e" stroked="f" strokeweight="0">
                  <v:stroke miterlimit="83231f" joinstyle="miter"/>
                  <v:path arrowok="t" textboxrect="0,0,879068,1130605"/>
                </v:shape>
                <v:shape id="Shape 2284" o:spid="_x0000_s1054" style="position:absolute;left:18448;top:3740;width:8790;height:11306;visibility:visible;mso-wrap-style:square;v-text-anchor:top" coordsize="879068,11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" path="m,1130605r879068,l879068,,,,,1130605xe" filled="f" strokeweight="1pt">
                  <v:stroke miterlimit="83231f" joinstyle="miter"/>
                  <v:path arrowok="t" textboxrect="0,0,879068,1130605"/>
                </v:shape>
                <v:rect id="Rectangle 2285" o:spid="_x0000_s1055" style="position:absolute;left:19135;top:6115;width:1033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Кошти фодів </w:t>
                        </w:r>
                      </w:p>
                    </w:txbxContent>
                  </v:textbox>
                </v:rect>
                <v:rect id="Rectangle 2286" o:spid="_x0000_s1056" style="position:absolute;left:20171;top:7486;width:656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загально</w:t>
                        </w:r>
                      </w:p>
                    </w:txbxContent>
                  </v:textbox>
                </v:rect>
                <v:rect id="Rectangle 2287" o:spid="_x0000_s1057" style="position:absolute;left:25111;top:7221;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w:t>
                        </w:r>
                      </w:p>
                    </w:txbxContent>
                  </v:textbox>
                </v:rect>
                <v:rect id="Rectangle 2288" o:spid="_x0000_s1058" style="position:absolute;left:18906;top:8873;width:1092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 xml:space="preserve">обов'язкового </w:t>
                        </w:r>
                      </w:p>
                    </w:txbxContent>
                  </v:textbox>
                </v:rect>
                <v:rect id="Rectangle 2289" o:spid="_x0000_s1059" style="position:absolute;left:20384;top:10245;width:699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 xml:space="preserve">дер. соц. </w:t>
                        </w:r>
                      </w:p>
                    </w:txbxContent>
                  </v:textbox>
                </v:rect>
                <v:rect id="Rectangle 2290" o:spid="_x0000_s1060" style="position:absolute;left:19333;top:11632;width:935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страхування</w:t>
                        </w:r>
                      </w:p>
                    </w:txbxContent>
                  </v:textbox>
                </v:rect>
                <v:rect id="Rectangle 2291" o:spid="_x0000_s1061" style="position:absolute;left:26361;top:11367;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2293" o:spid="_x0000_s1062" style="position:absolute;left:28345;top:3740;width:7668;height:11129;visibility:visible;mso-wrap-style:square;v-text-anchor:top" coordsize="766864,1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" path="m,1112876r766864,l766864,,,,,1112876xe" filled="f" strokeweight="1pt">
                  <v:stroke miterlimit="83231f" joinstyle="miter"/>
                  <v:path arrowok="t" textboxrect="0,0,766864,1112876"/>
                </v:shape>
                <v:rect id="Rectangle 2294" o:spid="_x0000_s1063" style="position:absolute;left:30236;top:7408;width:563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Кошти </w:t>
                        </w:r>
                      </w:p>
                    </w:txbxContent>
                  </v:textbox>
                </v:rect>
                <v:rect id="Rectangle 2295" o:spid="_x0000_s1064" style="position:absolute;left:28666;top:8779;width:981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благодійних </w:t>
                        </w:r>
                      </w:p>
                    </w:txbxContent>
                  </v:textbox>
                </v:rect>
                <v:rect id="Rectangle 2296" o:spid="_x0000_s1065" style="position:absolute;left:28940;top:10166;width:8637;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організацій</w:t>
                        </w:r>
                      </w:p>
                    </w:txbxContent>
                  </v:textbox>
                </v:rect>
                <v:rect id="Rectangle 2297" o:spid="_x0000_s1066" style="position:absolute;left:35433;top:9901;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2299" o:spid="_x0000_s1067" style="position:absolute;left:37120;top:3740;width:6570;height:11217;visibility:visible;mso-wrap-style:square;v-text-anchor:top" coordsize="657009,112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" path="m,1121652r657009,l657009,,,,,1121652xe" filled="f" strokeweight="1pt">
                  <v:stroke miterlimit="83231f" joinstyle="miter"/>
                  <v:path arrowok="t" textboxrect="0,0,657009,1121652"/>
                </v:shape>
                <v:rect id="Rectangle 2300" o:spid="_x0000_s1068" style="position:absolute;left:38465;top:6069;width:5633;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 xml:space="preserve">Кошти </w:t>
                        </w:r>
                      </w:p>
                    </w:txbxContent>
                  </v:textbox>
                </v:rect>
                <v:rect id="Rectangle 90026" o:spid="_x0000_s1069" style="position:absolute;left:37307;top:7443;width:826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державних</w:t>
                        </w:r>
                      </w:p>
                    </w:txbxContent>
                  </v:textbox>
                </v:rect>
                <v:rect id="Rectangle 90027" o:spid="_x0000_s1070" style="position:absolute;left:43524;top:744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2302" o:spid="_x0000_s1071" style="position:absolute;left:39822;top:8830;width:200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 xml:space="preserve">та </w:t>
                        </w:r>
                      </w:p>
                    </w:txbxContent>
                  </v:textbox>
                </v:rect>
                <v:rect id="Rectangle 2303" o:spid="_x0000_s1072" style="position:absolute;left:37840;top:10202;width:729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 xml:space="preserve">місцевих </w:t>
                        </w:r>
                      </w:p>
                    </w:txbxContent>
                  </v:textbox>
                </v:rect>
                <v:rect id="Rectangle 2304" o:spid="_x0000_s1073" style="position:absolute;left:37673;top:11588;width:728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бюджетів</w:t>
                        </w:r>
                      </w:p>
                    </w:txbxContent>
                  </v:textbox>
                </v:rect>
                <v:rect id="Rectangle 2305" o:spid="_x0000_s1074" style="position:absolute;left:43159;top:11323;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115236" o:spid="_x0000_s1075" style="position:absolute;left:44796;top:3740;width:8058;height:11227;visibility:visible;mso-wrap-style:square;v-text-anchor:top" coordsize="805828,11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" path="m,l805828,r,1122718l,1122718,,e" stroked="f" strokeweight="0">
                  <v:stroke miterlimit="83231f" joinstyle="miter"/>
                  <v:path arrowok="t" textboxrect="0,0,805828,1122718"/>
                </v:shape>
                <v:shape id="Shape 2307" o:spid="_x0000_s1076" style="position:absolute;left:44796;top:3740;width:8058;height:11227;visibility:visible;mso-wrap-style:square;v-text-anchor:top" coordsize="805828,11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" path="m,1122718r805828,l805828,,,,,1122718xe" filled="f" strokeweight="1pt">
                  <v:stroke miterlimit="83231f" joinstyle="miter"/>
                  <v:path arrowok="t" textboxrect="0,0,805828,1122718"/>
                </v:shape>
                <v:rect id="Rectangle 2308" o:spid="_x0000_s1077" style="position:absolute;left:45639;top:5386;width:794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Кошти під</w:t>
                        </w:r>
                      </w:p>
                    </w:txbxContent>
                  </v:textbox>
                </v:rect>
                <v:rect id="Rectangle 2309" o:spid="_x0000_s1078" style="position:absolute;left:51614;top:5121;width:59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w:t>
                        </w:r>
                      </w:p>
                    </w:txbxContent>
                  </v:textbox>
                </v:rect>
                <v:rect id="Rectangle 2310" o:spid="_x0000_s1079" style="position:absolute;left:45990;top:6757;width:800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rsidR="0024721D" w:rsidRDefault="0024721D">
                        <w:pPr>
                          <w:spacing w:after="160" w:line="259" w:lineRule="auto"/>
                          <w:ind w:left="0" w:firstLine="0"/>
                          <w:jc w:val="left"/>
                        </w:pPr>
                        <w:r>
                          <w:rPr>
                            <w:sz w:val="21"/>
                          </w:rPr>
                          <w:t xml:space="preserve">приємств, </w:t>
                        </w:r>
                      </w:p>
                    </w:txbxContent>
                  </v:textbox>
                </v:rect>
                <v:rect id="Rectangle 2311" o:spid="_x0000_s1080" style="position:absolute;left:45426;top:8144;width:952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організацій, </w:t>
                        </w:r>
                      </w:p>
                    </w:txbxContent>
                  </v:textbox>
                </v:rect>
                <v:rect id="Rectangle 2312" o:spid="_x0000_s1081" style="position:absolute;left:45319;top:9516;width:980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 xml:space="preserve">установ усіх </w:t>
                        </w:r>
                      </w:p>
                    </w:txbxContent>
                  </v:textbox>
                </v:rect>
                <v:rect id="Rectangle 2313" o:spid="_x0000_s1082" style="position:absolute;left:47301;top:10903;width:451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форм </w:t>
                        </w:r>
                      </w:p>
                    </w:txbxContent>
                  </v:textbox>
                </v:rect>
                <v:rect id="Rectangle 2314" o:spid="_x0000_s1083" style="position:absolute;left:46127;top:12274;width:722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власності</w:t>
                        </w:r>
                      </w:p>
                    </w:txbxContent>
                  </v:textbox>
                </v:rect>
                <v:rect id="Rectangle 2315" o:spid="_x0000_s1084" style="position:absolute;left:51553;top:12009;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2317" o:spid="_x0000_s1085" style="position:absolute;left:53962;top:3740;width:6922;height:11508;visibility:visible;mso-wrap-style:square;v-text-anchor:top" coordsize="692226,115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" path="m,1150734r692226,l692226,,,,,1150734xe" filled="f" strokeweight="1pt">
                  <v:stroke miterlimit="83231f" joinstyle="miter"/>
                  <v:path arrowok="t" textboxrect="0,0,692226,1150734"/>
                </v:shape>
                <v:rect id="Rectangle 2318" o:spid="_x0000_s1086" style="position:absolute;left:55432;top:8285;width:474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24721D" w:rsidRDefault="0024721D">
                        <w:pPr>
                          <w:spacing w:after="160" w:line="259" w:lineRule="auto"/>
                          <w:ind w:left="0" w:firstLine="0"/>
                          <w:jc w:val="left"/>
                        </w:pPr>
                        <w:r>
                          <w:rPr>
                            <w:sz w:val="21"/>
                          </w:rPr>
                          <w:t>Креди</w:t>
                        </w:r>
                      </w:p>
                    </w:txbxContent>
                  </v:textbox>
                </v:rect>
                <v:rect id="Rectangle 2319" o:spid="_x0000_s1087" style="position:absolute;left:58999;top:8020;width:5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w:t>
                        </w:r>
                      </w:p>
                    </w:txbxContent>
                  </v:textbox>
                </v:rect>
                <v:rect id="Rectangle 2320" o:spid="_x0000_s1088" style="position:absolute;left:55189;top:9657;width:599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1"/>
                          </w:rPr>
                          <w:t>тування</w:t>
                        </w:r>
                      </w:p>
                    </w:txbxContent>
                  </v:textbox>
                </v:rect>
                <v:rect id="Rectangle 2321" o:spid="_x0000_s1089" style="position:absolute;left:59684;top:9392;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 xml:space="preserve"> </w:t>
                        </w:r>
                      </w:p>
                    </w:txbxContent>
                  </v:textbox>
                </v:rect>
                <w10:anchorlock/>
              </v:group>
            </w:pict>
          </mc:Fallback>
        </mc:AlternateContent>
      </w:r>
    </w:p>
    <w:p w:rsidR="00967209" w:rsidRPr="0011032E" w:rsidRDefault="00C113FB">
      <w:pPr>
        <w:tabs>
          <w:tab w:val="center" w:pos="5046"/>
        </w:tabs>
        <w:spacing w:after="352" w:line="259" w:lineRule="auto"/>
        <w:ind w:left="-15" w:firstLine="0"/>
        <w:jc w:val="left"/>
        <w:rPr>
          <w:lang w:val="uk-UA"/>
        </w:rPr>
      </w:pPr>
      <w:r w:rsidRPr="0011032E">
        <w:rPr>
          <w:b/>
          <w:lang w:val="uk-UA"/>
        </w:rPr>
        <w:t xml:space="preserve"> </w:t>
      </w:r>
      <w:r w:rsidRPr="0011032E">
        <w:rPr>
          <w:b/>
          <w:lang w:val="uk-UA"/>
        </w:rPr>
        <w:tab/>
        <w:t xml:space="preserve">Рис. 1.4. Джерела фінансового забезпечення соціальних гарантій [5]. </w:t>
      </w:r>
    </w:p>
    <w:p w:rsidR="00967209" w:rsidRPr="0011032E" w:rsidRDefault="0022172B" w:rsidP="002D571A">
      <w:pPr>
        <w:spacing w:after="0" w:line="360" w:lineRule="auto"/>
        <w:ind w:left="0" w:right="1"/>
        <w:rPr>
          <w:lang w:val="uk-UA"/>
        </w:rPr>
      </w:pPr>
      <w:r>
        <w:rPr>
          <w:lang w:val="uk-UA"/>
        </w:rPr>
        <w:t>«</w:t>
      </w:r>
      <w:r w:rsidR="00C113FB" w:rsidRPr="0011032E">
        <w:rPr>
          <w:lang w:val="uk-UA"/>
        </w:rPr>
        <w:t xml:space="preserve">Фінансове забезпечення соціальних гарантій має здійснюватися на основі  таких основних принципів:  </w:t>
      </w:r>
    </w:p>
    <w:p w:rsidR="00967209" w:rsidRPr="0011032E" w:rsidRDefault="00C113FB" w:rsidP="002D571A">
      <w:pPr>
        <w:numPr>
          <w:ilvl w:val="0"/>
          <w:numId w:val="7"/>
        </w:numPr>
        <w:spacing w:after="0" w:line="360" w:lineRule="auto"/>
        <w:ind w:right="1"/>
        <w:rPr>
          <w:lang w:val="uk-UA"/>
        </w:rPr>
      </w:pPr>
      <w:r w:rsidRPr="0011032E">
        <w:rPr>
          <w:lang w:val="uk-UA"/>
        </w:rPr>
        <w:t xml:space="preserve">економічної обґрунтованості, що полягає у врахуванні реальних фінансових можливостей суб’єктів фінансування в процесі фінансового забезпечення соціальних гарантій; </w:t>
      </w:r>
    </w:p>
    <w:p w:rsidR="00967209" w:rsidRPr="0011032E" w:rsidRDefault="00C113FB" w:rsidP="002D571A">
      <w:pPr>
        <w:numPr>
          <w:ilvl w:val="0"/>
          <w:numId w:val="7"/>
        </w:numPr>
        <w:spacing w:after="0" w:line="360" w:lineRule="auto"/>
        <w:ind w:right="1"/>
        <w:rPr>
          <w:lang w:val="uk-UA"/>
        </w:rPr>
      </w:pPr>
      <w:r w:rsidRPr="0011032E">
        <w:rPr>
          <w:lang w:val="uk-UA"/>
        </w:rPr>
        <w:t xml:space="preserve">плановості і прогнозованості, тобто фінансування повинно відбуватися відповідно до розроблених раніше показників;  </w:t>
      </w:r>
    </w:p>
    <w:p w:rsidR="00967209" w:rsidRPr="0011032E" w:rsidRDefault="00C113FB" w:rsidP="002D571A">
      <w:pPr>
        <w:numPr>
          <w:ilvl w:val="0"/>
          <w:numId w:val="7"/>
        </w:numPr>
        <w:spacing w:after="0" w:line="360" w:lineRule="auto"/>
        <w:ind w:right="1"/>
        <w:rPr>
          <w:lang w:val="uk-UA"/>
        </w:rPr>
      </w:pPr>
      <w:r w:rsidRPr="0011032E">
        <w:rPr>
          <w:lang w:val="uk-UA"/>
        </w:rPr>
        <w:t xml:space="preserve">комплексного характеру фінансування, поєднавши різні джерела та форми фінансового забезпечення соціальних гарантій, держава зможе краще задовольнити потреби суспільства; </w:t>
      </w:r>
    </w:p>
    <w:p w:rsidR="00D73553" w:rsidRPr="0011032E" w:rsidRDefault="00C113FB" w:rsidP="002D571A">
      <w:pPr>
        <w:numPr>
          <w:ilvl w:val="0"/>
          <w:numId w:val="7"/>
        </w:numPr>
        <w:spacing w:after="0" w:line="360" w:lineRule="auto"/>
        <w:ind w:right="1"/>
        <w:rPr>
          <w:lang w:val="uk-UA"/>
        </w:rPr>
      </w:pPr>
      <w:r w:rsidRPr="0011032E">
        <w:rPr>
          <w:lang w:val="uk-UA"/>
        </w:rPr>
        <w:t>ефективності використання коштів, що полягає в отриманні максимального ефекту за рахунок мінімально витрачених фінансових ресурсів;</w:t>
      </w:r>
    </w:p>
    <w:p w:rsidR="00967209" w:rsidRPr="0011032E" w:rsidRDefault="00C113FB" w:rsidP="002D571A">
      <w:pPr>
        <w:numPr>
          <w:ilvl w:val="0"/>
          <w:numId w:val="7"/>
        </w:numPr>
        <w:spacing w:after="0" w:line="360" w:lineRule="auto"/>
        <w:ind w:right="1"/>
        <w:rPr>
          <w:lang w:val="uk-UA"/>
        </w:rPr>
      </w:pPr>
      <w:r w:rsidRPr="0011032E">
        <w:rPr>
          <w:lang w:val="uk-UA"/>
        </w:rPr>
        <w:t>контрольованості, що передбачає використання різних видів, форм та методів фінансового контролю за використанням грошових коштів</w:t>
      </w:r>
      <w:r w:rsidR="0022172B">
        <w:rPr>
          <w:lang w:val="uk-UA"/>
        </w:rPr>
        <w:t>»</w:t>
      </w:r>
      <w:r w:rsidRPr="0011032E">
        <w:rPr>
          <w:lang w:val="uk-UA"/>
        </w:rPr>
        <w:t xml:space="preserve"> [24]. </w:t>
      </w:r>
    </w:p>
    <w:p w:rsidR="00967209" w:rsidRPr="0011032E" w:rsidRDefault="00C113FB" w:rsidP="002D571A">
      <w:pPr>
        <w:spacing w:after="0" w:line="360" w:lineRule="auto"/>
        <w:ind w:left="0" w:right="1"/>
        <w:rPr>
          <w:lang w:val="uk-UA"/>
        </w:rPr>
      </w:pPr>
      <w:r w:rsidRPr="0011032E">
        <w:rPr>
          <w:lang w:val="uk-UA"/>
        </w:rPr>
        <w:t xml:space="preserve">У 2020 р. сектор бізнесу </w:t>
      </w:r>
      <w:r w:rsidR="0022172B">
        <w:rPr>
          <w:lang w:val="uk-UA"/>
        </w:rPr>
        <w:t>відіграє головну</w:t>
      </w:r>
      <w:r w:rsidRPr="0011032E">
        <w:rPr>
          <w:lang w:val="uk-UA"/>
        </w:rPr>
        <w:t xml:space="preserve"> роль у фінансування </w:t>
      </w:r>
      <w:r w:rsidR="005146F4">
        <w:rPr>
          <w:lang w:val="uk-UA"/>
        </w:rPr>
        <w:t xml:space="preserve">установ </w:t>
      </w:r>
      <w:r w:rsidRPr="0011032E">
        <w:rPr>
          <w:lang w:val="uk-UA"/>
        </w:rPr>
        <w:t xml:space="preserve">охорони, що є як ніколи </w:t>
      </w:r>
      <w:r w:rsidR="005146F4">
        <w:rPr>
          <w:lang w:val="uk-UA"/>
        </w:rPr>
        <w:t>головним</w:t>
      </w:r>
      <w:r w:rsidRPr="0011032E">
        <w:rPr>
          <w:lang w:val="uk-UA"/>
        </w:rPr>
        <w:t xml:space="preserve"> для суспільства. </w:t>
      </w:r>
      <w:r w:rsidR="005146F4">
        <w:rPr>
          <w:lang w:val="uk-UA"/>
        </w:rPr>
        <w:t>Такі</w:t>
      </w:r>
      <w:r w:rsidRPr="0011032E">
        <w:rPr>
          <w:lang w:val="uk-UA"/>
        </w:rPr>
        <w:t xml:space="preserve"> компанії, такі як «Нова пошта», «Епіцентр К», «Київстар», «WOG», «Eldorado» та багато інших, допомагають </w:t>
      </w:r>
      <w:r w:rsidR="005146F4">
        <w:rPr>
          <w:lang w:val="uk-UA"/>
        </w:rPr>
        <w:t>установам</w:t>
      </w:r>
      <w:r w:rsidRPr="0011032E">
        <w:rPr>
          <w:lang w:val="uk-UA"/>
        </w:rPr>
        <w:t xml:space="preserve"> охорони здоров’я</w:t>
      </w:r>
      <w:r w:rsidR="0026798F" w:rsidRPr="0011032E">
        <w:rPr>
          <w:lang w:val="uk-UA"/>
        </w:rPr>
        <w:t xml:space="preserve"> </w:t>
      </w:r>
      <w:r w:rsidR="005146F4">
        <w:rPr>
          <w:lang w:val="uk-UA"/>
        </w:rPr>
        <w:t>грошима</w:t>
      </w:r>
      <w:r w:rsidRPr="0011032E">
        <w:rPr>
          <w:lang w:val="uk-UA"/>
        </w:rPr>
        <w:t xml:space="preserve">, надають предмети першої </w:t>
      </w:r>
      <w:r w:rsidR="005146F4">
        <w:rPr>
          <w:lang w:val="uk-UA"/>
        </w:rPr>
        <w:t>потреби</w:t>
      </w:r>
      <w:r w:rsidRPr="0011032E">
        <w:rPr>
          <w:lang w:val="uk-UA"/>
        </w:rPr>
        <w:t xml:space="preserve">, техніку, пальне, </w:t>
      </w:r>
      <w:r w:rsidR="005146F4">
        <w:rPr>
          <w:lang w:val="uk-UA"/>
        </w:rPr>
        <w:t>пільговий</w:t>
      </w:r>
      <w:r w:rsidRPr="0011032E">
        <w:rPr>
          <w:lang w:val="uk-UA"/>
        </w:rPr>
        <w:t xml:space="preserve"> зв’язок, а саме головне – медичне </w:t>
      </w:r>
      <w:r w:rsidR="005146F4">
        <w:rPr>
          <w:lang w:val="uk-UA"/>
        </w:rPr>
        <w:lastRenderedPageBreak/>
        <w:t xml:space="preserve">устаткування </w:t>
      </w:r>
      <w:r w:rsidRPr="0011032E">
        <w:rPr>
          <w:lang w:val="uk-UA"/>
        </w:rPr>
        <w:t xml:space="preserve"> та ліки. Навіть середній та малий </w:t>
      </w:r>
      <w:r w:rsidR="005146F4">
        <w:rPr>
          <w:lang w:val="uk-UA"/>
        </w:rPr>
        <w:t>підприємці</w:t>
      </w:r>
      <w:r w:rsidRPr="0011032E">
        <w:rPr>
          <w:lang w:val="uk-UA"/>
        </w:rPr>
        <w:t xml:space="preserve">, </w:t>
      </w:r>
      <w:r w:rsidR="005146F4">
        <w:rPr>
          <w:lang w:val="uk-UA"/>
        </w:rPr>
        <w:t xml:space="preserve">не дивлячись на </w:t>
      </w:r>
      <w:r w:rsidRPr="0011032E">
        <w:rPr>
          <w:lang w:val="uk-UA"/>
        </w:rPr>
        <w:t xml:space="preserve"> великі прибутки, особливо </w:t>
      </w:r>
      <w:r w:rsidR="005146F4">
        <w:rPr>
          <w:lang w:val="uk-UA"/>
        </w:rPr>
        <w:t>під час</w:t>
      </w:r>
      <w:r w:rsidRPr="0011032E">
        <w:rPr>
          <w:lang w:val="uk-UA"/>
        </w:rPr>
        <w:t xml:space="preserve"> карантину, допомагає медикам транспортом, </w:t>
      </w:r>
      <w:r w:rsidR="005146F4">
        <w:rPr>
          <w:lang w:val="uk-UA"/>
        </w:rPr>
        <w:t>устаткуванням</w:t>
      </w:r>
      <w:r w:rsidRPr="0011032E">
        <w:rPr>
          <w:lang w:val="uk-UA"/>
        </w:rPr>
        <w:t xml:space="preserve"> та ін. </w:t>
      </w:r>
    </w:p>
    <w:p w:rsidR="0026798F" w:rsidRPr="0011032E" w:rsidRDefault="0026798F" w:rsidP="002D571A">
      <w:pPr>
        <w:spacing w:after="0" w:line="360" w:lineRule="auto"/>
        <w:ind w:left="0" w:right="1"/>
        <w:rPr>
          <w:lang w:val="uk-UA"/>
        </w:rPr>
      </w:pPr>
      <w:r w:rsidRPr="0011032E">
        <w:rPr>
          <w:lang w:val="uk-UA"/>
        </w:rPr>
        <w:t xml:space="preserve">Існують три форми забезпечення </w:t>
      </w:r>
      <w:r w:rsidR="00E3590E">
        <w:rPr>
          <w:lang w:val="uk-UA"/>
        </w:rPr>
        <w:t xml:space="preserve">фінансових та </w:t>
      </w:r>
      <w:r w:rsidRPr="0011032E">
        <w:rPr>
          <w:lang w:val="uk-UA"/>
        </w:rPr>
        <w:t>соціальних гарантій: самофінансування, зовнішнє фінансування та кредитування</w:t>
      </w:r>
      <w:r w:rsidR="00245B48" w:rsidRPr="0011032E">
        <w:rPr>
          <w:lang w:val="uk-UA"/>
        </w:rPr>
        <w:t xml:space="preserve"> (рис. 1.5)</w:t>
      </w:r>
      <w:r w:rsidRPr="0011032E">
        <w:rPr>
          <w:lang w:val="uk-UA"/>
        </w:rPr>
        <w:t>.</w:t>
      </w:r>
    </w:p>
    <w:p w:rsidR="00967209" w:rsidRPr="0011032E" w:rsidRDefault="00C113FB" w:rsidP="0026798F">
      <w:pPr>
        <w:spacing w:after="0" w:line="259" w:lineRule="auto"/>
        <w:ind w:left="604" w:firstLine="0"/>
        <w:jc w:val="left"/>
        <w:rPr>
          <w:lang w:val="uk-UA"/>
        </w:rPr>
      </w:pPr>
      <w:r w:rsidRPr="0011032E">
        <w:rPr>
          <w:rFonts w:ascii="Calibri" w:eastAsia="Calibri" w:hAnsi="Calibri" w:cs="Calibri"/>
          <w:sz w:val="22"/>
          <w:lang w:val="uk-UA" w:eastAsia="uk-UA"/>
        </w:rPr>
        <mc:AlternateContent>
          <mc:Choice Requires="wpg">
            <w:drawing>
              <wp:inline distT="0" distB="0" distL="0" distR="0">
                <wp:extent cx="4879937" cy="2678265"/>
                <wp:effectExtent l="0" t="0" r="0" b="0"/>
                <wp:docPr id="89888" name="Group 89888"/>
                <wp:cNvGraphicFramePr/>
                <a:graphic xmlns:a="http://schemas.openxmlformats.org/drawingml/2006/main">
                  <a:graphicData uri="http://schemas.microsoft.com/office/word/2010/wordprocessingGroup">
                    <wpg:wgp>
                      <wpg:cNvGrpSpPr/>
                      <wpg:grpSpPr>
                        <a:xfrm>
                          <a:off x="0" y="0"/>
                          <a:ext cx="4879937" cy="2678265"/>
                          <a:chOff x="0" y="0"/>
                          <a:chExt cx="4879937" cy="2678265"/>
                        </a:xfrm>
                      </wpg:grpSpPr>
                      <wps:wsp>
                        <wps:cNvPr id="2535" name="Shape 2535"/>
                        <wps:cNvSpPr/>
                        <wps:spPr>
                          <a:xfrm>
                            <a:off x="3607689" y="1120736"/>
                            <a:ext cx="193548" cy="1204849"/>
                          </a:xfrm>
                          <a:custGeom>
                            <a:avLst/>
                            <a:gdLst/>
                            <a:ahLst/>
                            <a:cxnLst/>
                            <a:rect l="0" t="0" r="0" b="0"/>
                            <a:pathLst>
                              <a:path w="193548" h="1204849">
                                <a:moveTo>
                                  <a:pt x="0" y="0"/>
                                </a:moveTo>
                                <a:lnTo>
                                  <a:pt x="0" y="1204849"/>
                                </a:lnTo>
                                <a:lnTo>
                                  <a:pt x="193548" y="1204849"/>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36" name="Shape 2536"/>
                        <wps:cNvSpPr/>
                        <wps:spPr>
                          <a:xfrm>
                            <a:off x="3607689" y="1120736"/>
                            <a:ext cx="161671" cy="457962"/>
                          </a:xfrm>
                          <a:custGeom>
                            <a:avLst/>
                            <a:gdLst/>
                            <a:ahLst/>
                            <a:cxnLst/>
                            <a:rect l="0" t="0" r="0" b="0"/>
                            <a:pathLst>
                              <a:path w="161671" h="457962">
                                <a:moveTo>
                                  <a:pt x="0" y="0"/>
                                </a:moveTo>
                                <a:lnTo>
                                  <a:pt x="0" y="457962"/>
                                </a:lnTo>
                                <a:lnTo>
                                  <a:pt x="161671" y="45796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37" name="Shape 2537"/>
                        <wps:cNvSpPr/>
                        <wps:spPr>
                          <a:xfrm>
                            <a:off x="2384425" y="463131"/>
                            <a:ext cx="1739392" cy="194437"/>
                          </a:xfrm>
                          <a:custGeom>
                            <a:avLst/>
                            <a:gdLst/>
                            <a:ahLst/>
                            <a:cxnLst/>
                            <a:rect l="0" t="0" r="0" b="0"/>
                            <a:pathLst>
                              <a:path w="1739392" h="194437">
                                <a:moveTo>
                                  <a:pt x="0" y="0"/>
                                </a:moveTo>
                                <a:lnTo>
                                  <a:pt x="0" y="97282"/>
                                </a:lnTo>
                                <a:lnTo>
                                  <a:pt x="1739392" y="97282"/>
                                </a:lnTo>
                                <a:lnTo>
                                  <a:pt x="1739392" y="19443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38" name="Shape 2538"/>
                        <wps:cNvSpPr/>
                        <wps:spPr>
                          <a:xfrm>
                            <a:off x="3046349" y="1778343"/>
                            <a:ext cx="97282" cy="504317"/>
                          </a:xfrm>
                          <a:custGeom>
                            <a:avLst/>
                            <a:gdLst/>
                            <a:ahLst/>
                            <a:cxnLst/>
                            <a:rect l="0" t="0" r="0" b="0"/>
                            <a:pathLst>
                              <a:path w="97282" h="504317">
                                <a:moveTo>
                                  <a:pt x="97282" y="0"/>
                                </a:moveTo>
                                <a:lnTo>
                                  <a:pt x="97282" y="504317"/>
                                </a:lnTo>
                                <a:lnTo>
                                  <a:pt x="0" y="50431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39" name="Shape 2539"/>
                        <wps:cNvSpPr/>
                        <wps:spPr>
                          <a:xfrm>
                            <a:off x="2022856" y="1120736"/>
                            <a:ext cx="1120775" cy="194564"/>
                          </a:xfrm>
                          <a:custGeom>
                            <a:avLst/>
                            <a:gdLst/>
                            <a:ahLst/>
                            <a:cxnLst/>
                            <a:rect l="0" t="0" r="0" b="0"/>
                            <a:pathLst>
                              <a:path w="1120775" h="194564">
                                <a:moveTo>
                                  <a:pt x="0" y="0"/>
                                </a:moveTo>
                                <a:lnTo>
                                  <a:pt x="0" y="97282"/>
                                </a:lnTo>
                                <a:lnTo>
                                  <a:pt x="1120775" y="97282"/>
                                </a:lnTo>
                                <a:lnTo>
                                  <a:pt x="1120775" y="194564"/>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40" name="Shape 2540"/>
                        <wps:cNvSpPr/>
                        <wps:spPr>
                          <a:xfrm>
                            <a:off x="2022856" y="1120736"/>
                            <a:ext cx="0" cy="194564"/>
                          </a:xfrm>
                          <a:custGeom>
                            <a:avLst/>
                            <a:gdLst/>
                            <a:ahLst/>
                            <a:cxnLst/>
                            <a:rect l="0" t="0" r="0" b="0"/>
                            <a:pathLst>
                              <a:path h="194564">
                                <a:moveTo>
                                  <a:pt x="0" y="0"/>
                                </a:moveTo>
                                <a:lnTo>
                                  <a:pt x="0" y="194564"/>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41" name="Shape 2541"/>
                        <wps:cNvSpPr/>
                        <wps:spPr>
                          <a:xfrm>
                            <a:off x="902081" y="1120736"/>
                            <a:ext cx="1120775" cy="194564"/>
                          </a:xfrm>
                          <a:custGeom>
                            <a:avLst/>
                            <a:gdLst/>
                            <a:ahLst/>
                            <a:cxnLst/>
                            <a:rect l="0" t="0" r="0" b="0"/>
                            <a:pathLst>
                              <a:path w="1120775" h="194564">
                                <a:moveTo>
                                  <a:pt x="1120775" y="0"/>
                                </a:moveTo>
                                <a:lnTo>
                                  <a:pt x="1120775" y="97282"/>
                                </a:lnTo>
                                <a:lnTo>
                                  <a:pt x="0" y="97282"/>
                                </a:lnTo>
                                <a:lnTo>
                                  <a:pt x="0" y="194564"/>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42" name="Shape 2542"/>
                        <wps:cNvSpPr/>
                        <wps:spPr>
                          <a:xfrm>
                            <a:off x="2022856" y="463131"/>
                            <a:ext cx="361569" cy="194437"/>
                          </a:xfrm>
                          <a:custGeom>
                            <a:avLst/>
                            <a:gdLst/>
                            <a:ahLst/>
                            <a:cxnLst/>
                            <a:rect l="0" t="0" r="0" b="0"/>
                            <a:pathLst>
                              <a:path w="361569" h="194437">
                                <a:moveTo>
                                  <a:pt x="361569" y="0"/>
                                </a:moveTo>
                                <a:lnTo>
                                  <a:pt x="361569" y="97282"/>
                                </a:lnTo>
                                <a:lnTo>
                                  <a:pt x="0" y="97282"/>
                                </a:lnTo>
                                <a:lnTo>
                                  <a:pt x="0" y="19443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43" name="Shape 2543"/>
                        <wps:cNvSpPr/>
                        <wps:spPr>
                          <a:xfrm>
                            <a:off x="682625" y="463131"/>
                            <a:ext cx="1701800" cy="194437"/>
                          </a:xfrm>
                          <a:custGeom>
                            <a:avLst/>
                            <a:gdLst/>
                            <a:ahLst/>
                            <a:cxnLst/>
                            <a:rect l="0" t="0" r="0" b="0"/>
                            <a:pathLst>
                              <a:path w="1701800" h="194437">
                                <a:moveTo>
                                  <a:pt x="1701800" y="0"/>
                                </a:moveTo>
                                <a:lnTo>
                                  <a:pt x="1701800" y="97282"/>
                                </a:lnTo>
                                <a:lnTo>
                                  <a:pt x="0" y="97282"/>
                                </a:lnTo>
                                <a:lnTo>
                                  <a:pt x="0" y="194437"/>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5241" name="Shape 115241"/>
                        <wps:cNvSpPr/>
                        <wps:spPr>
                          <a:xfrm>
                            <a:off x="1362710" y="0"/>
                            <a:ext cx="2043557" cy="463131"/>
                          </a:xfrm>
                          <a:custGeom>
                            <a:avLst/>
                            <a:gdLst/>
                            <a:ahLst/>
                            <a:cxnLst/>
                            <a:rect l="0" t="0" r="0" b="0"/>
                            <a:pathLst>
                              <a:path w="2043557" h="463131">
                                <a:moveTo>
                                  <a:pt x="0" y="0"/>
                                </a:moveTo>
                                <a:lnTo>
                                  <a:pt x="2043557" y="0"/>
                                </a:lnTo>
                                <a:lnTo>
                                  <a:pt x="2043557"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45" name="Shape 2545"/>
                        <wps:cNvSpPr/>
                        <wps:spPr>
                          <a:xfrm>
                            <a:off x="1362710" y="0"/>
                            <a:ext cx="2043557" cy="463131"/>
                          </a:xfrm>
                          <a:custGeom>
                            <a:avLst/>
                            <a:gdLst/>
                            <a:ahLst/>
                            <a:cxnLst/>
                            <a:rect l="0" t="0" r="0" b="0"/>
                            <a:pathLst>
                              <a:path w="2043557" h="463131">
                                <a:moveTo>
                                  <a:pt x="0" y="463131"/>
                                </a:moveTo>
                                <a:lnTo>
                                  <a:pt x="2043557" y="463131"/>
                                </a:lnTo>
                                <a:lnTo>
                                  <a:pt x="2043557"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46" name="Rectangle 2546"/>
                        <wps:cNvSpPr/>
                        <wps:spPr>
                          <a:xfrm>
                            <a:off x="1779524" y="93303"/>
                            <a:ext cx="1659237" cy="184382"/>
                          </a:xfrm>
                          <a:prstGeom prst="rect">
                            <a:avLst/>
                          </a:prstGeom>
                          <a:ln>
                            <a:noFill/>
                          </a:ln>
                        </wps:spPr>
                        <wps:txbx>
                          <w:txbxContent>
                            <w:p w:rsidR="0024721D" w:rsidRDefault="0024721D">
                              <w:pPr>
                                <w:spacing w:after="160" w:line="259" w:lineRule="auto"/>
                                <w:ind w:left="0" w:firstLine="0"/>
                                <w:jc w:val="left"/>
                              </w:pPr>
                              <w:r>
                                <w:rPr>
                                  <w:sz w:val="24"/>
                                </w:rPr>
                                <w:t xml:space="preserve">Форми фінансовго </w:t>
                              </w:r>
                            </w:p>
                          </w:txbxContent>
                        </wps:txbx>
                        <wps:bodyPr horzOverflow="overflow" vert="horz" lIns="0" tIns="0" rIns="0" bIns="0" rtlCol="0">
                          <a:noAutofit/>
                        </wps:bodyPr>
                      </wps:wsp>
                      <wps:wsp>
                        <wps:cNvPr id="2547" name="Rectangle 2547"/>
                        <wps:cNvSpPr/>
                        <wps:spPr>
                          <a:xfrm>
                            <a:off x="1956308" y="250275"/>
                            <a:ext cx="1139940" cy="184382"/>
                          </a:xfrm>
                          <a:prstGeom prst="rect">
                            <a:avLst/>
                          </a:prstGeom>
                          <a:ln>
                            <a:noFill/>
                          </a:ln>
                        </wps:spPr>
                        <wps:txbx>
                          <w:txbxContent>
                            <w:p w:rsidR="0024721D" w:rsidRDefault="0024721D">
                              <w:pPr>
                                <w:spacing w:after="160" w:line="259" w:lineRule="auto"/>
                                <w:ind w:left="0" w:firstLine="0"/>
                                <w:jc w:val="left"/>
                              </w:pPr>
                              <w:r>
                                <w:rPr>
                                  <w:sz w:val="24"/>
                                </w:rPr>
                                <w:t>забезпечення</w:t>
                              </w:r>
                            </w:p>
                          </w:txbxContent>
                        </wps:txbx>
                        <wps:bodyPr horzOverflow="overflow" vert="horz" lIns="0" tIns="0" rIns="0" bIns="0" rtlCol="0">
                          <a:noAutofit/>
                        </wps:bodyPr>
                      </wps:wsp>
                      <wps:wsp>
                        <wps:cNvPr id="2548" name="Rectangle 2548"/>
                        <wps:cNvSpPr/>
                        <wps:spPr>
                          <a:xfrm>
                            <a:off x="2814320" y="220154"/>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2" name="Shape 115242"/>
                        <wps:cNvSpPr/>
                        <wps:spPr>
                          <a:xfrm>
                            <a:off x="0" y="657606"/>
                            <a:ext cx="1365123" cy="463131"/>
                          </a:xfrm>
                          <a:custGeom>
                            <a:avLst/>
                            <a:gdLst/>
                            <a:ahLst/>
                            <a:cxnLst/>
                            <a:rect l="0" t="0" r="0" b="0"/>
                            <a:pathLst>
                              <a:path w="1365123" h="463131">
                                <a:moveTo>
                                  <a:pt x="0" y="0"/>
                                </a:moveTo>
                                <a:lnTo>
                                  <a:pt x="1365123" y="0"/>
                                </a:lnTo>
                                <a:lnTo>
                                  <a:pt x="1365123"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0" name="Shape 2550"/>
                        <wps:cNvSpPr/>
                        <wps:spPr>
                          <a:xfrm>
                            <a:off x="0" y="657606"/>
                            <a:ext cx="1365123" cy="463131"/>
                          </a:xfrm>
                          <a:custGeom>
                            <a:avLst/>
                            <a:gdLst/>
                            <a:ahLst/>
                            <a:cxnLst/>
                            <a:rect l="0" t="0" r="0" b="0"/>
                            <a:pathLst>
                              <a:path w="1365123" h="463131">
                                <a:moveTo>
                                  <a:pt x="0" y="463131"/>
                                </a:moveTo>
                                <a:lnTo>
                                  <a:pt x="1365123" y="463131"/>
                                </a:lnTo>
                                <a:lnTo>
                                  <a:pt x="1365123"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51" name="Rectangle 2551"/>
                        <wps:cNvSpPr/>
                        <wps:spPr>
                          <a:xfrm>
                            <a:off x="70231" y="830029"/>
                            <a:ext cx="1627617" cy="184382"/>
                          </a:xfrm>
                          <a:prstGeom prst="rect">
                            <a:avLst/>
                          </a:prstGeom>
                          <a:ln>
                            <a:noFill/>
                          </a:ln>
                        </wps:spPr>
                        <wps:txbx>
                          <w:txbxContent>
                            <w:p w:rsidR="0024721D" w:rsidRDefault="0024721D">
                              <w:pPr>
                                <w:spacing w:after="160" w:line="259" w:lineRule="auto"/>
                                <w:ind w:left="0" w:firstLine="0"/>
                                <w:jc w:val="left"/>
                              </w:pPr>
                              <w:r>
                                <w:rPr>
                                  <w:sz w:val="24"/>
                                </w:rPr>
                                <w:t>Самофінансування</w:t>
                              </w:r>
                            </w:p>
                          </w:txbxContent>
                        </wps:txbx>
                        <wps:bodyPr horzOverflow="overflow" vert="horz" lIns="0" tIns="0" rIns="0" bIns="0" rtlCol="0">
                          <a:noAutofit/>
                        </wps:bodyPr>
                      </wps:wsp>
                      <wps:wsp>
                        <wps:cNvPr id="2552" name="Rectangle 2552"/>
                        <wps:cNvSpPr/>
                        <wps:spPr>
                          <a:xfrm>
                            <a:off x="1294257" y="799909"/>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3" name="Shape 115243"/>
                        <wps:cNvSpPr/>
                        <wps:spPr>
                          <a:xfrm>
                            <a:off x="1559687" y="657606"/>
                            <a:ext cx="926262" cy="463131"/>
                          </a:xfrm>
                          <a:custGeom>
                            <a:avLst/>
                            <a:gdLst/>
                            <a:ahLst/>
                            <a:cxnLst/>
                            <a:rect l="0" t="0" r="0" b="0"/>
                            <a:pathLst>
                              <a:path w="926262" h="463131">
                                <a:moveTo>
                                  <a:pt x="0" y="0"/>
                                </a:moveTo>
                                <a:lnTo>
                                  <a:pt x="926262" y="0"/>
                                </a:lnTo>
                                <a:lnTo>
                                  <a:pt x="926262"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4" name="Shape 2554"/>
                        <wps:cNvSpPr/>
                        <wps:spPr>
                          <a:xfrm>
                            <a:off x="1559687" y="657606"/>
                            <a:ext cx="926262" cy="463131"/>
                          </a:xfrm>
                          <a:custGeom>
                            <a:avLst/>
                            <a:gdLst/>
                            <a:ahLst/>
                            <a:cxnLst/>
                            <a:rect l="0" t="0" r="0" b="0"/>
                            <a:pathLst>
                              <a:path w="926262" h="463131">
                                <a:moveTo>
                                  <a:pt x="0" y="463131"/>
                                </a:moveTo>
                                <a:lnTo>
                                  <a:pt x="926262" y="463131"/>
                                </a:lnTo>
                                <a:lnTo>
                                  <a:pt x="92626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8982" name="Rectangle 88982"/>
                        <wps:cNvSpPr/>
                        <wps:spPr>
                          <a:xfrm>
                            <a:off x="1715516" y="751036"/>
                            <a:ext cx="354914" cy="184382"/>
                          </a:xfrm>
                          <a:prstGeom prst="rect">
                            <a:avLst/>
                          </a:prstGeom>
                          <a:ln>
                            <a:noFill/>
                          </a:ln>
                        </wps:spPr>
                        <wps:txbx>
                          <w:txbxContent>
                            <w:p w:rsidR="0024721D" w:rsidRDefault="0024721D">
                              <w:pPr>
                                <w:spacing w:after="160" w:line="259" w:lineRule="auto"/>
                                <w:ind w:left="0" w:firstLine="0"/>
                                <w:jc w:val="left"/>
                              </w:pPr>
                              <w:r>
                                <w:rPr>
                                  <w:sz w:val="24"/>
                                </w:rPr>
                                <w:t>Зові</w:t>
                              </w:r>
                            </w:p>
                          </w:txbxContent>
                        </wps:txbx>
                        <wps:bodyPr horzOverflow="overflow" vert="horz" lIns="0" tIns="0" rIns="0" bIns="0" rtlCol="0">
                          <a:noAutofit/>
                        </wps:bodyPr>
                      </wps:wsp>
                      <wps:wsp>
                        <wps:cNvPr id="88983" name="Rectangle 88983"/>
                        <wps:cNvSpPr/>
                        <wps:spPr>
                          <a:xfrm>
                            <a:off x="1982369" y="751036"/>
                            <a:ext cx="512000" cy="184382"/>
                          </a:xfrm>
                          <a:prstGeom prst="rect">
                            <a:avLst/>
                          </a:prstGeom>
                          <a:ln>
                            <a:noFill/>
                          </a:ln>
                        </wps:spPr>
                        <wps:txbx>
                          <w:txbxContent>
                            <w:p w:rsidR="0024721D" w:rsidRDefault="0024721D">
                              <w:pPr>
                                <w:spacing w:after="160" w:line="259" w:lineRule="auto"/>
                                <w:ind w:left="0" w:firstLine="0"/>
                                <w:jc w:val="left"/>
                              </w:pPr>
                              <w:r>
                                <w:rPr>
                                  <w:sz w:val="24"/>
                                </w:rPr>
                                <w:t xml:space="preserve">ншнє </w:t>
                              </w:r>
                            </w:p>
                          </w:txbxContent>
                        </wps:txbx>
                        <wps:bodyPr horzOverflow="overflow" vert="horz" lIns="0" tIns="0" rIns="0" bIns="0" rtlCol="0">
                          <a:noAutofit/>
                        </wps:bodyPr>
                      </wps:wsp>
                      <wps:wsp>
                        <wps:cNvPr id="88981" name="Rectangle 88981"/>
                        <wps:cNvSpPr/>
                        <wps:spPr>
                          <a:xfrm>
                            <a:off x="2019859" y="908007"/>
                            <a:ext cx="589428" cy="184382"/>
                          </a:xfrm>
                          <a:prstGeom prst="rect">
                            <a:avLst/>
                          </a:prstGeom>
                          <a:ln>
                            <a:noFill/>
                          </a:ln>
                        </wps:spPr>
                        <wps:txbx>
                          <w:txbxContent>
                            <w:p w:rsidR="0024721D" w:rsidRDefault="0024721D">
                              <w:pPr>
                                <w:spacing w:after="160" w:line="259" w:lineRule="auto"/>
                                <w:ind w:left="0" w:firstLine="0"/>
                                <w:jc w:val="left"/>
                              </w:pPr>
                              <w:r>
                                <w:rPr>
                                  <w:sz w:val="24"/>
                                </w:rPr>
                                <w:t>ування</w:t>
                              </w:r>
                            </w:p>
                          </w:txbxContent>
                        </wps:txbx>
                        <wps:bodyPr horzOverflow="overflow" vert="horz" lIns="0" tIns="0" rIns="0" bIns="0" rtlCol="0">
                          <a:noAutofit/>
                        </wps:bodyPr>
                      </wps:wsp>
                      <wps:wsp>
                        <wps:cNvPr id="88980" name="Rectangle 88980"/>
                        <wps:cNvSpPr/>
                        <wps:spPr>
                          <a:xfrm>
                            <a:off x="1581404" y="908007"/>
                            <a:ext cx="585983" cy="184382"/>
                          </a:xfrm>
                          <a:prstGeom prst="rect">
                            <a:avLst/>
                          </a:prstGeom>
                          <a:ln>
                            <a:noFill/>
                          </a:ln>
                        </wps:spPr>
                        <wps:txbx>
                          <w:txbxContent>
                            <w:p w:rsidR="0024721D" w:rsidRDefault="0024721D">
                              <w:pPr>
                                <w:spacing w:after="160" w:line="259" w:lineRule="auto"/>
                                <w:ind w:left="0" w:firstLine="0"/>
                                <w:jc w:val="left"/>
                              </w:pPr>
                              <w:r>
                                <w:rPr>
                                  <w:sz w:val="24"/>
                                </w:rPr>
                                <w:t>фінанс</w:t>
                              </w:r>
                            </w:p>
                          </w:txbxContent>
                        </wps:txbx>
                        <wps:bodyPr horzOverflow="overflow" vert="horz" lIns="0" tIns="0" rIns="0" bIns="0" rtlCol="0">
                          <a:noAutofit/>
                        </wps:bodyPr>
                      </wps:wsp>
                      <wps:wsp>
                        <wps:cNvPr id="2557" name="Rectangle 2557"/>
                        <wps:cNvSpPr/>
                        <wps:spPr>
                          <a:xfrm>
                            <a:off x="2464181" y="877887"/>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4" name="Shape 115244"/>
                        <wps:cNvSpPr/>
                        <wps:spPr>
                          <a:xfrm>
                            <a:off x="438912" y="1315212"/>
                            <a:ext cx="926262" cy="463131"/>
                          </a:xfrm>
                          <a:custGeom>
                            <a:avLst/>
                            <a:gdLst/>
                            <a:ahLst/>
                            <a:cxnLst/>
                            <a:rect l="0" t="0" r="0" b="0"/>
                            <a:pathLst>
                              <a:path w="926262" h="463131">
                                <a:moveTo>
                                  <a:pt x="0" y="0"/>
                                </a:moveTo>
                                <a:lnTo>
                                  <a:pt x="926262" y="0"/>
                                </a:lnTo>
                                <a:lnTo>
                                  <a:pt x="926262"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9" name="Shape 2559"/>
                        <wps:cNvSpPr/>
                        <wps:spPr>
                          <a:xfrm>
                            <a:off x="438912" y="1315212"/>
                            <a:ext cx="926262" cy="463131"/>
                          </a:xfrm>
                          <a:custGeom>
                            <a:avLst/>
                            <a:gdLst/>
                            <a:ahLst/>
                            <a:cxnLst/>
                            <a:rect l="0" t="0" r="0" b="0"/>
                            <a:pathLst>
                              <a:path w="926262" h="463131">
                                <a:moveTo>
                                  <a:pt x="0" y="463131"/>
                                </a:moveTo>
                                <a:lnTo>
                                  <a:pt x="926262" y="463131"/>
                                </a:lnTo>
                                <a:lnTo>
                                  <a:pt x="92626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60" name="Rectangle 2560"/>
                        <wps:cNvSpPr/>
                        <wps:spPr>
                          <a:xfrm>
                            <a:off x="745617" y="1329902"/>
                            <a:ext cx="468016" cy="184382"/>
                          </a:xfrm>
                          <a:prstGeom prst="rect">
                            <a:avLst/>
                          </a:prstGeom>
                          <a:ln>
                            <a:noFill/>
                          </a:ln>
                        </wps:spPr>
                        <wps:txbx>
                          <w:txbxContent>
                            <w:p w:rsidR="0024721D" w:rsidRDefault="0024721D">
                              <w:pPr>
                                <w:spacing w:after="160" w:line="259" w:lineRule="auto"/>
                                <w:ind w:left="0" w:firstLine="0"/>
                                <w:jc w:val="left"/>
                              </w:pPr>
                              <w:r>
                                <w:rPr>
                                  <w:sz w:val="24"/>
                                </w:rPr>
                                <w:t xml:space="preserve">Інше </w:t>
                              </w:r>
                            </w:p>
                          </w:txbxContent>
                        </wps:txbx>
                        <wps:bodyPr horzOverflow="overflow" vert="horz" lIns="0" tIns="0" rIns="0" bIns="0" rtlCol="0">
                          <a:noAutofit/>
                        </wps:bodyPr>
                      </wps:wsp>
                      <wps:wsp>
                        <wps:cNvPr id="2561" name="Rectangle 2561"/>
                        <wps:cNvSpPr/>
                        <wps:spPr>
                          <a:xfrm>
                            <a:off x="603631" y="1486874"/>
                            <a:ext cx="844618" cy="184382"/>
                          </a:xfrm>
                          <a:prstGeom prst="rect">
                            <a:avLst/>
                          </a:prstGeom>
                          <a:ln>
                            <a:noFill/>
                          </a:ln>
                        </wps:spPr>
                        <wps:txbx>
                          <w:txbxContent>
                            <w:p w:rsidR="0024721D" w:rsidRDefault="0024721D">
                              <w:pPr>
                                <w:spacing w:after="160" w:line="259" w:lineRule="auto"/>
                                <w:ind w:left="0" w:firstLine="0"/>
                                <w:jc w:val="left"/>
                              </w:pPr>
                              <w:r>
                                <w:rPr>
                                  <w:sz w:val="24"/>
                                </w:rPr>
                                <w:t xml:space="preserve">зовнішнє </w:t>
                              </w:r>
                            </w:p>
                          </w:txbxContent>
                        </wps:txbx>
                        <wps:bodyPr horzOverflow="overflow" vert="horz" lIns="0" tIns="0" rIns="0" bIns="0" rtlCol="0">
                          <a:noAutofit/>
                        </wps:bodyPr>
                      </wps:wsp>
                      <wps:wsp>
                        <wps:cNvPr id="2562" name="Rectangle 2562"/>
                        <wps:cNvSpPr/>
                        <wps:spPr>
                          <a:xfrm>
                            <a:off x="460375" y="1645369"/>
                            <a:ext cx="1172574" cy="184382"/>
                          </a:xfrm>
                          <a:prstGeom prst="rect">
                            <a:avLst/>
                          </a:prstGeom>
                          <a:ln>
                            <a:noFill/>
                          </a:ln>
                        </wps:spPr>
                        <wps:txbx>
                          <w:txbxContent>
                            <w:p w:rsidR="0024721D" w:rsidRDefault="0024721D">
                              <w:pPr>
                                <w:spacing w:after="160" w:line="259" w:lineRule="auto"/>
                                <w:ind w:left="0" w:firstLine="0"/>
                                <w:jc w:val="left"/>
                              </w:pPr>
                              <w:r>
                                <w:rPr>
                                  <w:sz w:val="24"/>
                                </w:rPr>
                                <w:t>фінансування</w:t>
                              </w:r>
                            </w:p>
                          </w:txbxContent>
                        </wps:txbx>
                        <wps:bodyPr horzOverflow="overflow" vert="horz" lIns="0" tIns="0" rIns="0" bIns="0" rtlCol="0">
                          <a:noAutofit/>
                        </wps:bodyPr>
                      </wps:wsp>
                      <wps:wsp>
                        <wps:cNvPr id="2563" name="Rectangle 2563"/>
                        <wps:cNvSpPr/>
                        <wps:spPr>
                          <a:xfrm>
                            <a:off x="1343025" y="1615249"/>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5" name="Shape 115245"/>
                        <wps:cNvSpPr/>
                        <wps:spPr>
                          <a:xfrm>
                            <a:off x="1559687" y="1315212"/>
                            <a:ext cx="926262" cy="463131"/>
                          </a:xfrm>
                          <a:custGeom>
                            <a:avLst/>
                            <a:gdLst/>
                            <a:ahLst/>
                            <a:cxnLst/>
                            <a:rect l="0" t="0" r="0" b="0"/>
                            <a:pathLst>
                              <a:path w="926262" h="463131">
                                <a:moveTo>
                                  <a:pt x="0" y="0"/>
                                </a:moveTo>
                                <a:lnTo>
                                  <a:pt x="926262" y="0"/>
                                </a:lnTo>
                                <a:lnTo>
                                  <a:pt x="926262"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5" name="Shape 2565"/>
                        <wps:cNvSpPr/>
                        <wps:spPr>
                          <a:xfrm>
                            <a:off x="1559687" y="1315212"/>
                            <a:ext cx="926262" cy="463131"/>
                          </a:xfrm>
                          <a:custGeom>
                            <a:avLst/>
                            <a:gdLst/>
                            <a:ahLst/>
                            <a:cxnLst/>
                            <a:rect l="0" t="0" r="0" b="0"/>
                            <a:pathLst>
                              <a:path w="926262" h="463131">
                                <a:moveTo>
                                  <a:pt x="0" y="463131"/>
                                </a:moveTo>
                                <a:lnTo>
                                  <a:pt x="926262" y="463131"/>
                                </a:lnTo>
                                <a:lnTo>
                                  <a:pt x="92626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66" name="Rectangle 2566"/>
                        <wps:cNvSpPr/>
                        <wps:spPr>
                          <a:xfrm>
                            <a:off x="1694180" y="1408768"/>
                            <a:ext cx="925897" cy="184382"/>
                          </a:xfrm>
                          <a:prstGeom prst="rect">
                            <a:avLst/>
                          </a:prstGeom>
                          <a:ln>
                            <a:noFill/>
                          </a:ln>
                        </wps:spPr>
                        <wps:txbx>
                          <w:txbxContent>
                            <w:p w:rsidR="0024721D" w:rsidRDefault="0024721D">
                              <w:pPr>
                                <w:spacing w:after="160" w:line="259" w:lineRule="auto"/>
                                <w:ind w:left="0" w:firstLine="0"/>
                                <w:jc w:val="left"/>
                              </w:pPr>
                              <w:r>
                                <w:rPr>
                                  <w:sz w:val="24"/>
                                </w:rPr>
                                <w:t xml:space="preserve">Бюджетне </w:t>
                              </w:r>
                            </w:p>
                          </w:txbxContent>
                        </wps:txbx>
                        <wps:bodyPr horzOverflow="overflow" vert="horz" lIns="0" tIns="0" rIns="0" bIns="0" rtlCol="0">
                          <a:noAutofit/>
                        </wps:bodyPr>
                      </wps:wsp>
                      <wps:wsp>
                        <wps:cNvPr id="2567" name="Rectangle 2567"/>
                        <wps:cNvSpPr/>
                        <wps:spPr>
                          <a:xfrm>
                            <a:off x="1581404" y="1565740"/>
                            <a:ext cx="1172573" cy="184382"/>
                          </a:xfrm>
                          <a:prstGeom prst="rect">
                            <a:avLst/>
                          </a:prstGeom>
                          <a:ln>
                            <a:noFill/>
                          </a:ln>
                        </wps:spPr>
                        <wps:txbx>
                          <w:txbxContent>
                            <w:p w:rsidR="0024721D" w:rsidRDefault="0024721D">
                              <w:pPr>
                                <w:spacing w:after="160" w:line="259" w:lineRule="auto"/>
                                <w:ind w:left="0" w:firstLine="0"/>
                                <w:jc w:val="left"/>
                              </w:pPr>
                              <w:r>
                                <w:rPr>
                                  <w:sz w:val="24"/>
                                </w:rPr>
                                <w:t>фінансування</w:t>
                              </w:r>
                            </w:p>
                          </w:txbxContent>
                        </wps:txbx>
                        <wps:bodyPr horzOverflow="overflow" vert="horz" lIns="0" tIns="0" rIns="0" bIns="0" rtlCol="0">
                          <a:noAutofit/>
                        </wps:bodyPr>
                      </wps:wsp>
                      <wps:wsp>
                        <wps:cNvPr id="2568" name="Rectangle 2568"/>
                        <wps:cNvSpPr/>
                        <wps:spPr>
                          <a:xfrm>
                            <a:off x="2464181" y="1535620"/>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6" name="Shape 115246"/>
                        <wps:cNvSpPr/>
                        <wps:spPr>
                          <a:xfrm>
                            <a:off x="2680462" y="1315212"/>
                            <a:ext cx="926262" cy="463131"/>
                          </a:xfrm>
                          <a:custGeom>
                            <a:avLst/>
                            <a:gdLst/>
                            <a:ahLst/>
                            <a:cxnLst/>
                            <a:rect l="0" t="0" r="0" b="0"/>
                            <a:pathLst>
                              <a:path w="926262" h="463131">
                                <a:moveTo>
                                  <a:pt x="0" y="0"/>
                                </a:moveTo>
                                <a:lnTo>
                                  <a:pt x="926262" y="0"/>
                                </a:lnTo>
                                <a:lnTo>
                                  <a:pt x="926262"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70" name="Shape 2570"/>
                        <wps:cNvSpPr/>
                        <wps:spPr>
                          <a:xfrm>
                            <a:off x="2680462" y="1315212"/>
                            <a:ext cx="926262" cy="463131"/>
                          </a:xfrm>
                          <a:custGeom>
                            <a:avLst/>
                            <a:gdLst/>
                            <a:ahLst/>
                            <a:cxnLst/>
                            <a:rect l="0" t="0" r="0" b="0"/>
                            <a:pathLst>
                              <a:path w="926262" h="463131">
                                <a:moveTo>
                                  <a:pt x="0" y="463131"/>
                                </a:moveTo>
                                <a:lnTo>
                                  <a:pt x="926262" y="463131"/>
                                </a:lnTo>
                                <a:lnTo>
                                  <a:pt x="92626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205" name="Rectangle 89205"/>
                        <wps:cNvSpPr/>
                        <wps:spPr>
                          <a:xfrm>
                            <a:off x="3328188" y="1408768"/>
                            <a:ext cx="249108" cy="184382"/>
                          </a:xfrm>
                          <a:prstGeom prst="rect">
                            <a:avLst/>
                          </a:prstGeom>
                          <a:ln>
                            <a:noFill/>
                          </a:ln>
                        </wps:spPr>
                        <wps:txbx>
                          <w:txbxContent>
                            <w:p w:rsidR="0024721D" w:rsidRDefault="0024721D">
                              <w:pPr>
                                <w:spacing w:after="160" w:line="259" w:lineRule="auto"/>
                                <w:ind w:left="0" w:firstLine="0"/>
                                <w:jc w:val="left"/>
                              </w:pPr>
                              <w:r>
                                <w:rPr>
                                  <w:sz w:val="24"/>
                                </w:rPr>
                                <w:t xml:space="preserve">не </w:t>
                              </w:r>
                            </w:p>
                          </w:txbxContent>
                        </wps:txbx>
                        <wps:bodyPr horzOverflow="overflow" vert="horz" lIns="0" tIns="0" rIns="0" bIns="0" rtlCol="0">
                          <a:noAutofit/>
                        </wps:bodyPr>
                      </wps:wsp>
                      <wps:wsp>
                        <wps:cNvPr id="88986" name="Rectangle 88986"/>
                        <wps:cNvSpPr/>
                        <wps:spPr>
                          <a:xfrm>
                            <a:off x="2810637" y="1408768"/>
                            <a:ext cx="402546" cy="184382"/>
                          </a:xfrm>
                          <a:prstGeom prst="rect">
                            <a:avLst/>
                          </a:prstGeom>
                          <a:ln>
                            <a:noFill/>
                          </a:ln>
                        </wps:spPr>
                        <wps:txbx>
                          <w:txbxContent>
                            <w:p w:rsidR="0024721D" w:rsidRDefault="0024721D">
                              <w:pPr>
                                <w:spacing w:after="160" w:line="259" w:lineRule="auto"/>
                                <w:ind w:left="0" w:firstLine="0"/>
                                <w:jc w:val="left"/>
                              </w:pPr>
                              <w:r>
                                <w:rPr>
                                  <w:sz w:val="24"/>
                                </w:rPr>
                                <w:t>Соці</w:t>
                              </w:r>
                            </w:p>
                          </w:txbxContent>
                        </wps:txbx>
                        <wps:bodyPr horzOverflow="overflow" vert="horz" lIns="0" tIns="0" rIns="0" bIns="0" rtlCol="0">
                          <a:noAutofit/>
                        </wps:bodyPr>
                      </wps:wsp>
                      <wps:wsp>
                        <wps:cNvPr id="89204" name="Rectangle 89204"/>
                        <wps:cNvSpPr/>
                        <wps:spPr>
                          <a:xfrm>
                            <a:off x="3113304" y="1408768"/>
                            <a:ext cx="284985" cy="184382"/>
                          </a:xfrm>
                          <a:prstGeom prst="rect">
                            <a:avLst/>
                          </a:prstGeom>
                          <a:ln>
                            <a:noFill/>
                          </a:ln>
                        </wps:spPr>
                        <wps:txbx>
                          <w:txbxContent>
                            <w:p w:rsidR="0024721D" w:rsidRDefault="0024721D">
                              <w:pPr>
                                <w:spacing w:after="160" w:line="259" w:lineRule="auto"/>
                                <w:ind w:left="0" w:firstLine="0"/>
                                <w:jc w:val="left"/>
                              </w:pPr>
                              <w:r>
                                <w:rPr>
                                  <w:sz w:val="24"/>
                                </w:rPr>
                                <w:t>аль</w:t>
                              </w:r>
                            </w:p>
                          </w:txbxContent>
                        </wps:txbx>
                        <wps:bodyPr horzOverflow="overflow" vert="horz" lIns="0" tIns="0" rIns="0" bIns="0" rtlCol="0">
                          <a:noAutofit/>
                        </wps:bodyPr>
                      </wps:wsp>
                      <wps:wsp>
                        <wps:cNvPr id="88984" name="Rectangle 88984"/>
                        <wps:cNvSpPr/>
                        <wps:spPr>
                          <a:xfrm>
                            <a:off x="2746629" y="1565740"/>
                            <a:ext cx="472070" cy="184382"/>
                          </a:xfrm>
                          <a:prstGeom prst="rect">
                            <a:avLst/>
                          </a:prstGeom>
                          <a:ln>
                            <a:noFill/>
                          </a:ln>
                        </wps:spPr>
                        <wps:txbx>
                          <w:txbxContent>
                            <w:p w:rsidR="0024721D" w:rsidRDefault="0024721D">
                              <w:pPr>
                                <w:spacing w:after="160" w:line="259" w:lineRule="auto"/>
                                <w:ind w:left="0" w:firstLine="0"/>
                                <w:jc w:val="left"/>
                              </w:pPr>
                              <w:r>
                                <w:rPr>
                                  <w:sz w:val="24"/>
                                </w:rPr>
                                <w:t>страх</w:t>
                              </w:r>
                            </w:p>
                          </w:txbxContent>
                        </wps:txbx>
                        <wps:bodyPr horzOverflow="overflow" vert="horz" lIns="0" tIns="0" rIns="0" bIns="0" rtlCol="0">
                          <a:noAutofit/>
                        </wps:bodyPr>
                      </wps:wsp>
                      <wps:wsp>
                        <wps:cNvPr id="89206" name="Rectangle 89206"/>
                        <wps:cNvSpPr/>
                        <wps:spPr>
                          <a:xfrm>
                            <a:off x="3096997" y="1565740"/>
                            <a:ext cx="386128" cy="184382"/>
                          </a:xfrm>
                          <a:prstGeom prst="rect">
                            <a:avLst/>
                          </a:prstGeom>
                          <a:ln>
                            <a:noFill/>
                          </a:ln>
                        </wps:spPr>
                        <wps:txbx>
                          <w:txbxContent>
                            <w:p w:rsidR="0024721D" w:rsidRDefault="0024721D">
                              <w:pPr>
                                <w:spacing w:after="160" w:line="259" w:lineRule="auto"/>
                                <w:ind w:left="0" w:firstLine="0"/>
                                <w:jc w:val="left"/>
                              </w:pPr>
                              <w:r>
                                <w:rPr>
                                  <w:sz w:val="24"/>
                                </w:rPr>
                                <w:t>уван</w:t>
                              </w:r>
                            </w:p>
                          </w:txbxContent>
                        </wps:txbx>
                        <wps:bodyPr horzOverflow="overflow" vert="horz" lIns="0" tIns="0" rIns="0" bIns="0" rtlCol="0">
                          <a:noAutofit/>
                        </wps:bodyPr>
                      </wps:wsp>
                      <wps:wsp>
                        <wps:cNvPr id="89207" name="Rectangle 89207"/>
                        <wps:cNvSpPr/>
                        <wps:spPr>
                          <a:xfrm>
                            <a:off x="3387929" y="1565740"/>
                            <a:ext cx="202489" cy="184382"/>
                          </a:xfrm>
                          <a:prstGeom prst="rect">
                            <a:avLst/>
                          </a:prstGeom>
                          <a:ln>
                            <a:noFill/>
                          </a:ln>
                        </wps:spPr>
                        <wps:txbx>
                          <w:txbxContent>
                            <w:p w:rsidR="0024721D" w:rsidRDefault="0024721D">
                              <w:pPr>
                                <w:spacing w:after="160" w:line="259" w:lineRule="auto"/>
                                <w:ind w:left="0" w:firstLine="0"/>
                                <w:jc w:val="left"/>
                              </w:pPr>
                              <w:r>
                                <w:rPr>
                                  <w:sz w:val="24"/>
                                </w:rPr>
                                <w:t>ня</w:t>
                              </w:r>
                            </w:p>
                          </w:txbxContent>
                        </wps:txbx>
                        <wps:bodyPr horzOverflow="overflow" vert="horz" lIns="0" tIns="0" rIns="0" bIns="0" rtlCol="0">
                          <a:noAutofit/>
                        </wps:bodyPr>
                      </wps:wsp>
                      <wps:wsp>
                        <wps:cNvPr id="2573" name="Rectangle 2573"/>
                        <wps:cNvSpPr/>
                        <wps:spPr>
                          <a:xfrm>
                            <a:off x="3541014" y="1535620"/>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75" name="Shape 2575"/>
                        <wps:cNvSpPr/>
                        <wps:spPr>
                          <a:xfrm>
                            <a:off x="1919986" y="1972906"/>
                            <a:ext cx="1126300" cy="619379"/>
                          </a:xfrm>
                          <a:custGeom>
                            <a:avLst/>
                            <a:gdLst/>
                            <a:ahLst/>
                            <a:cxnLst/>
                            <a:rect l="0" t="0" r="0" b="0"/>
                            <a:pathLst>
                              <a:path w="1126300" h="619379">
                                <a:moveTo>
                                  <a:pt x="0" y="619379"/>
                                </a:moveTo>
                                <a:lnTo>
                                  <a:pt x="1126300" y="619379"/>
                                </a:lnTo>
                                <a:lnTo>
                                  <a:pt x="11263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76" name="Rectangle 2576"/>
                        <wps:cNvSpPr/>
                        <wps:spPr>
                          <a:xfrm>
                            <a:off x="2114169" y="1986745"/>
                            <a:ext cx="1032919" cy="184382"/>
                          </a:xfrm>
                          <a:prstGeom prst="rect">
                            <a:avLst/>
                          </a:prstGeom>
                          <a:ln>
                            <a:noFill/>
                          </a:ln>
                        </wps:spPr>
                        <wps:txbx>
                          <w:txbxContent>
                            <w:p w:rsidR="0024721D" w:rsidRDefault="0024721D">
                              <w:pPr>
                                <w:spacing w:after="160" w:line="259" w:lineRule="auto"/>
                                <w:ind w:left="0" w:firstLine="0"/>
                                <w:jc w:val="left"/>
                              </w:pPr>
                              <w:r>
                                <w:rPr>
                                  <w:sz w:val="24"/>
                                </w:rPr>
                                <w:t xml:space="preserve">Бюджетне і </w:t>
                              </w:r>
                            </w:p>
                          </w:txbxContent>
                        </wps:txbx>
                        <wps:bodyPr horzOverflow="overflow" vert="horz" lIns="0" tIns="0" rIns="0" bIns="0" rtlCol="0">
                          <a:noAutofit/>
                        </wps:bodyPr>
                      </wps:wsp>
                      <wps:wsp>
                        <wps:cNvPr id="2577" name="Rectangle 2577"/>
                        <wps:cNvSpPr/>
                        <wps:spPr>
                          <a:xfrm>
                            <a:off x="2015109" y="2143717"/>
                            <a:ext cx="1294392" cy="184382"/>
                          </a:xfrm>
                          <a:prstGeom prst="rect">
                            <a:avLst/>
                          </a:prstGeom>
                          <a:ln>
                            <a:noFill/>
                          </a:ln>
                        </wps:spPr>
                        <wps:txbx>
                          <w:txbxContent>
                            <w:p w:rsidR="0024721D" w:rsidRDefault="0024721D">
                              <w:pPr>
                                <w:spacing w:after="160" w:line="259" w:lineRule="auto"/>
                                <w:ind w:left="0" w:firstLine="0"/>
                                <w:jc w:val="left"/>
                              </w:pPr>
                              <w:r>
                                <w:rPr>
                                  <w:sz w:val="24"/>
                                </w:rPr>
                                <w:t xml:space="preserve">позабюджетне </w:t>
                              </w:r>
                            </w:p>
                          </w:txbxContent>
                        </wps:txbx>
                        <wps:bodyPr horzOverflow="overflow" vert="horz" lIns="0" tIns="0" rIns="0" bIns="0" rtlCol="0">
                          <a:noAutofit/>
                        </wps:bodyPr>
                      </wps:wsp>
                      <wps:wsp>
                        <wps:cNvPr id="2578" name="Rectangle 2578"/>
                        <wps:cNvSpPr/>
                        <wps:spPr>
                          <a:xfrm>
                            <a:off x="2176653" y="2302002"/>
                            <a:ext cx="867632" cy="184752"/>
                          </a:xfrm>
                          <a:prstGeom prst="rect">
                            <a:avLst/>
                          </a:prstGeom>
                          <a:ln>
                            <a:noFill/>
                          </a:ln>
                        </wps:spPr>
                        <wps:txbx>
                          <w:txbxContent>
                            <w:p w:rsidR="0024721D" w:rsidRDefault="0024721D">
                              <w:pPr>
                                <w:spacing w:after="160" w:line="259" w:lineRule="auto"/>
                                <w:ind w:left="0" w:firstLine="0"/>
                                <w:jc w:val="left"/>
                              </w:pPr>
                              <w:r>
                                <w:rPr>
                                  <w:sz w:val="24"/>
                                </w:rPr>
                                <w:t xml:space="preserve">державне </w:t>
                              </w:r>
                            </w:p>
                          </w:txbxContent>
                        </wps:txbx>
                        <wps:bodyPr horzOverflow="overflow" vert="horz" lIns="0" tIns="0" rIns="0" bIns="0" rtlCol="0">
                          <a:noAutofit/>
                        </wps:bodyPr>
                      </wps:wsp>
                      <wps:wsp>
                        <wps:cNvPr id="2579" name="Rectangle 2579"/>
                        <wps:cNvSpPr/>
                        <wps:spPr>
                          <a:xfrm>
                            <a:off x="2041017" y="2459440"/>
                            <a:ext cx="1176830" cy="184382"/>
                          </a:xfrm>
                          <a:prstGeom prst="rect">
                            <a:avLst/>
                          </a:prstGeom>
                          <a:ln>
                            <a:noFill/>
                          </a:ln>
                        </wps:spPr>
                        <wps:txbx>
                          <w:txbxContent>
                            <w:p w:rsidR="0024721D" w:rsidRDefault="0024721D">
                              <w:pPr>
                                <w:spacing w:after="160" w:line="259" w:lineRule="auto"/>
                                <w:ind w:left="0" w:firstLine="0"/>
                                <w:jc w:val="left"/>
                              </w:pPr>
                              <w:r>
                                <w:rPr>
                                  <w:sz w:val="24"/>
                                </w:rPr>
                                <w:t>кредитування</w:t>
                              </w:r>
                            </w:p>
                          </w:txbxContent>
                        </wps:txbx>
                        <wps:bodyPr horzOverflow="overflow" vert="horz" lIns="0" tIns="0" rIns="0" bIns="0" rtlCol="0">
                          <a:noAutofit/>
                        </wps:bodyPr>
                      </wps:wsp>
                      <wps:wsp>
                        <wps:cNvPr id="2580" name="Rectangle 2580"/>
                        <wps:cNvSpPr/>
                        <wps:spPr>
                          <a:xfrm>
                            <a:off x="2926461" y="2429319"/>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7" name="Shape 115247"/>
                        <wps:cNvSpPr/>
                        <wps:spPr>
                          <a:xfrm>
                            <a:off x="3478657" y="657606"/>
                            <a:ext cx="1290320" cy="463131"/>
                          </a:xfrm>
                          <a:custGeom>
                            <a:avLst/>
                            <a:gdLst/>
                            <a:ahLst/>
                            <a:cxnLst/>
                            <a:rect l="0" t="0" r="0" b="0"/>
                            <a:pathLst>
                              <a:path w="1290320" h="463131">
                                <a:moveTo>
                                  <a:pt x="0" y="0"/>
                                </a:moveTo>
                                <a:lnTo>
                                  <a:pt x="1290320" y="0"/>
                                </a:lnTo>
                                <a:lnTo>
                                  <a:pt x="1290320"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82" name="Shape 2582"/>
                        <wps:cNvSpPr/>
                        <wps:spPr>
                          <a:xfrm>
                            <a:off x="3478657" y="657606"/>
                            <a:ext cx="1290320" cy="463131"/>
                          </a:xfrm>
                          <a:custGeom>
                            <a:avLst/>
                            <a:gdLst/>
                            <a:ahLst/>
                            <a:cxnLst/>
                            <a:rect l="0" t="0" r="0" b="0"/>
                            <a:pathLst>
                              <a:path w="1290320" h="463131">
                                <a:moveTo>
                                  <a:pt x="0" y="463131"/>
                                </a:moveTo>
                                <a:lnTo>
                                  <a:pt x="1290320" y="463131"/>
                                </a:lnTo>
                                <a:lnTo>
                                  <a:pt x="129032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83" name="Rectangle 2583"/>
                        <wps:cNvSpPr/>
                        <wps:spPr>
                          <a:xfrm>
                            <a:off x="3668649" y="830029"/>
                            <a:ext cx="1213314" cy="184382"/>
                          </a:xfrm>
                          <a:prstGeom prst="rect">
                            <a:avLst/>
                          </a:prstGeom>
                          <a:ln>
                            <a:noFill/>
                          </a:ln>
                        </wps:spPr>
                        <wps:txbx>
                          <w:txbxContent>
                            <w:p w:rsidR="0024721D" w:rsidRDefault="0024721D">
                              <w:pPr>
                                <w:spacing w:after="160" w:line="259" w:lineRule="auto"/>
                                <w:ind w:left="0" w:firstLine="0"/>
                                <w:jc w:val="left"/>
                              </w:pPr>
                              <w:r>
                                <w:rPr>
                                  <w:sz w:val="24"/>
                                </w:rPr>
                                <w:t>Кредитування</w:t>
                              </w:r>
                            </w:p>
                          </w:txbxContent>
                        </wps:txbx>
                        <wps:bodyPr horzOverflow="overflow" vert="horz" lIns="0" tIns="0" rIns="0" bIns="0" rtlCol="0">
                          <a:noAutofit/>
                        </wps:bodyPr>
                      </wps:wsp>
                      <wps:wsp>
                        <wps:cNvPr id="2584" name="Rectangle 2584"/>
                        <wps:cNvSpPr/>
                        <wps:spPr>
                          <a:xfrm>
                            <a:off x="4581525" y="799909"/>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8" name="Shape 115248"/>
                        <wps:cNvSpPr/>
                        <wps:spPr>
                          <a:xfrm>
                            <a:off x="3769360" y="1347216"/>
                            <a:ext cx="1014921" cy="463131"/>
                          </a:xfrm>
                          <a:custGeom>
                            <a:avLst/>
                            <a:gdLst/>
                            <a:ahLst/>
                            <a:cxnLst/>
                            <a:rect l="0" t="0" r="0" b="0"/>
                            <a:pathLst>
                              <a:path w="1014921" h="463131">
                                <a:moveTo>
                                  <a:pt x="0" y="0"/>
                                </a:moveTo>
                                <a:lnTo>
                                  <a:pt x="1014921" y="0"/>
                                </a:lnTo>
                                <a:lnTo>
                                  <a:pt x="1014921" y="463131"/>
                                </a:lnTo>
                                <a:lnTo>
                                  <a:pt x="0" y="4631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86" name="Shape 2586"/>
                        <wps:cNvSpPr/>
                        <wps:spPr>
                          <a:xfrm>
                            <a:off x="3769360" y="1347216"/>
                            <a:ext cx="1014921" cy="463131"/>
                          </a:xfrm>
                          <a:custGeom>
                            <a:avLst/>
                            <a:gdLst/>
                            <a:ahLst/>
                            <a:cxnLst/>
                            <a:rect l="0" t="0" r="0" b="0"/>
                            <a:pathLst>
                              <a:path w="1014921" h="463131">
                                <a:moveTo>
                                  <a:pt x="0" y="463131"/>
                                </a:moveTo>
                                <a:lnTo>
                                  <a:pt x="1014921" y="463131"/>
                                </a:lnTo>
                                <a:lnTo>
                                  <a:pt x="101492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87" name="Rectangle 2587"/>
                        <wps:cNvSpPr/>
                        <wps:spPr>
                          <a:xfrm>
                            <a:off x="3883279" y="1440518"/>
                            <a:ext cx="1100415" cy="184382"/>
                          </a:xfrm>
                          <a:prstGeom prst="rect">
                            <a:avLst/>
                          </a:prstGeom>
                          <a:ln>
                            <a:noFill/>
                          </a:ln>
                        </wps:spPr>
                        <wps:txbx>
                          <w:txbxContent>
                            <w:p w:rsidR="0024721D" w:rsidRDefault="0024721D">
                              <w:pPr>
                                <w:spacing w:after="160" w:line="259" w:lineRule="auto"/>
                                <w:ind w:left="0" w:firstLine="0"/>
                                <w:jc w:val="left"/>
                              </w:pPr>
                              <w:r>
                                <w:rPr>
                                  <w:sz w:val="24"/>
                                </w:rPr>
                                <w:t xml:space="preserve">Недержавне </w:t>
                              </w:r>
                            </w:p>
                          </w:txbxContent>
                        </wps:txbx>
                        <wps:bodyPr horzOverflow="overflow" vert="horz" lIns="0" tIns="0" rIns="0" bIns="0" rtlCol="0">
                          <a:noAutofit/>
                        </wps:bodyPr>
                      </wps:wsp>
                      <wps:wsp>
                        <wps:cNvPr id="2588" name="Rectangle 2588"/>
                        <wps:cNvSpPr/>
                        <wps:spPr>
                          <a:xfrm>
                            <a:off x="3834511" y="1597490"/>
                            <a:ext cx="1176830" cy="184382"/>
                          </a:xfrm>
                          <a:prstGeom prst="rect">
                            <a:avLst/>
                          </a:prstGeom>
                          <a:ln>
                            <a:noFill/>
                          </a:ln>
                        </wps:spPr>
                        <wps:txbx>
                          <w:txbxContent>
                            <w:p w:rsidR="0024721D" w:rsidRDefault="0024721D">
                              <w:pPr>
                                <w:spacing w:after="160" w:line="259" w:lineRule="auto"/>
                                <w:ind w:left="0" w:firstLine="0"/>
                                <w:jc w:val="left"/>
                              </w:pPr>
                              <w:r>
                                <w:rPr>
                                  <w:sz w:val="24"/>
                                </w:rPr>
                                <w:t>кредитування</w:t>
                              </w:r>
                            </w:p>
                          </w:txbxContent>
                        </wps:txbx>
                        <wps:bodyPr horzOverflow="overflow" vert="horz" lIns="0" tIns="0" rIns="0" bIns="0" rtlCol="0">
                          <a:noAutofit/>
                        </wps:bodyPr>
                      </wps:wsp>
                      <wps:wsp>
                        <wps:cNvPr id="2589" name="Rectangle 2589"/>
                        <wps:cNvSpPr/>
                        <wps:spPr>
                          <a:xfrm>
                            <a:off x="4719955" y="1567370"/>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5249" name="Shape 115249"/>
                        <wps:cNvSpPr/>
                        <wps:spPr>
                          <a:xfrm>
                            <a:off x="3801237" y="1972932"/>
                            <a:ext cx="1078700" cy="705333"/>
                          </a:xfrm>
                          <a:custGeom>
                            <a:avLst/>
                            <a:gdLst/>
                            <a:ahLst/>
                            <a:cxnLst/>
                            <a:rect l="0" t="0" r="0" b="0"/>
                            <a:pathLst>
                              <a:path w="1078700" h="705333">
                                <a:moveTo>
                                  <a:pt x="0" y="0"/>
                                </a:moveTo>
                                <a:lnTo>
                                  <a:pt x="1078700" y="0"/>
                                </a:lnTo>
                                <a:lnTo>
                                  <a:pt x="1078700" y="705333"/>
                                </a:lnTo>
                                <a:lnTo>
                                  <a:pt x="0" y="70533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91" name="Shape 2591"/>
                        <wps:cNvSpPr/>
                        <wps:spPr>
                          <a:xfrm>
                            <a:off x="3801237" y="1972932"/>
                            <a:ext cx="1078700" cy="705333"/>
                          </a:xfrm>
                          <a:custGeom>
                            <a:avLst/>
                            <a:gdLst/>
                            <a:ahLst/>
                            <a:cxnLst/>
                            <a:rect l="0" t="0" r="0" b="0"/>
                            <a:pathLst>
                              <a:path w="1078700" h="705333">
                                <a:moveTo>
                                  <a:pt x="0" y="705333"/>
                                </a:moveTo>
                                <a:lnTo>
                                  <a:pt x="1078700" y="705333"/>
                                </a:lnTo>
                                <a:lnTo>
                                  <a:pt x="10787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592" name="Rectangle 2592"/>
                        <wps:cNvSpPr/>
                        <wps:spPr>
                          <a:xfrm>
                            <a:off x="3971417" y="2029672"/>
                            <a:ext cx="1032919" cy="184382"/>
                          </a:xfrm>
                          <a:prstGeom prst="rect">
                            <a:avLst/>
                          </a:prstGeom>
                          <a:ln>
                            <a:noFill/>
                          </a:ln>
                        </wps:spPr>
                        <wps:txbx>
                          <w:txbxContent>
                            <w:p w:rsidR="0024721D" w:rsidRDefault="0024721D">
                              <w:pPr>
                                <w:spacing w:after="160" w:line="259" w:lineRule="auto"/>
                                <w:ind w:left="0" w:firstLine="0"/>
                                <w:jc w:val="left"/>
                              </w:pPr>
                              <w:r>
                                <w:rPr>
                                  <w:sz w:val="24"/>
                                </w:rPr>
                                <w:t xml:space="preserve">Бюджетне і </w:t>
                              </w:r>
                            </w:p>
                          </w:txbxContent>
                        </wps:txbx>
                        <wps:bodyPr horzOverflow="overflow" vert="horz" lIns="0" tIns="0" rIns="0" bIns="0" rtlCol="0">
                          <a:noAutofit/>
                        </wps:bodyPr>
                      </wps:wsp>
                      <wps:wsp>
                        <wps:cNvPr id="2593" name="Rectangle 2593"/>
                        <wps:cNvSpPr/>
                        <wps:spPr>
                          <a:xfrm>
                            <a:off x="3873881" y="2186432"/>
                            <a:ext cx="1294746" cy="184752"/>
                          </a:xfrm>
                          <a:prstGeom prst="rect">
                            <a:avLst/>
                          </a:prstGeom>
                          <a:ln>
                            <a:noFill/>
                          </a:ln>
                        </wps:spPr>
                        <wps:txbx>
                          <w:txbxContent>
                            <w:p w:rsidR="0024721D" w:rsidRDefault="0024721D">
                              <w:pPr>
                                <w:spacing w:after="160" w:line="259" w:lineRule="auto"/>
                                <w:ind w:left="0" w:firstLine="0"/>
                                <w:jc w:val="left"/>
                              </w:pPr>
                              <w:r>
                                <w:rPr>
                                  <w:sz w:val="24"/>
                                </w:rPr>
                                <w:t xml:space="preserve">позабюджетне </w:t>
                              </w:r>
                            </w:p>
                          </w:txbxContent>
                        </wps:txbx>
                        <wps:bodyPr horzOverflow="overflow" vert="horz" lIns="0" tIns="0" rIns="0" bIns="0" rtlCol="0">
                          <a:noAutofit/>
                        </wps:bodyPr>
                      </wps:wsp>
                      <wps:wsp>
                        <wps:cNvPr id="2594" name="Rectangle 2594"/>
                        <wps:cNvSpPr/>
                        <wps:spPr>
                          <a:xfrm>
                            <a:off x="4033901" y="2345521"/>
                            <a:ext cx="867319" cy="184382"/>
                          </a:xfrm>
                          <a:prstGeom prst="rect">
                            <a:avLst/>
                          </a:prstGeom>
                          <a:ln>
                            <a:noFill/>
                          </a:ln>
                        </wps:spPr>
                        <wps:txbx>
                          <w:txbxContent>
                            <w:p w:rsidR="0024721D" w:rsidRDefault="0024721D">
                              <w:pPr>
                                <w:spacing w:after="160" w:line="259" w:lineRule="auto"/>
                                <w:ind w:left="0" w:firstLine="0"/>
                                <w:jc w:val="left"/>
                              </w:pPr>
                              <w:r>
                                <w:rPr>
                                  <w:sz w:val="24"/>
                                </w:rPr>
                                <w:t xml:space="preserve">державне </w:t>
                              </w:r>
                            </w:p>
                          </w:txbxContent>
                        </wps:txbx>
                        <wps:bodyPr horzOverflow="overflow" vert="horz" lIns="0" tIns="0" rIns="0" bIns="0" rtlCol="0">
                          <a:noAutofit/>
                        </wps:bodyPr>
                      </wps:wsp>
                      <wps:wsp>
                        <wps:cNvPr id="2595" name="Rectangle 2595"/>
                        <wps:cNvSpPr/>
                        <wps:spPr>
                          <a:xfrm>
                            <a:off x="3898265" y="2502492"/>
                            <a:ext cx="1176830" cy="184382"/>
                          </a:xfrm>
                          <a:prstGeom prst="rect">
                            <a:avLst/>
                          </a:prstGeom>
                          <a:ln>
                            <a:noFill/>
                          </a:ln>
                        </wps:spPr>
                        <wps:txbx>
                          <w:txbxContent>
                            <w:p w:rsidR="0024721D" w:rsidRDefault="0024721D">
                              <w:pPr>
                                <w:spacing w:after="160" w:line="259" w:lineRule="auto"/>
                                <w:ind w:left="0" w:firstLine="0"/>
                                <w:jc w:val="left"/>
                              </w:pPr>
                              <w:r>
                                <w:rPr>
                                  <w:sz w:val="24"/>
                                </w:rPr>
                                <w:t>кредитування</w:t>
                              </w:r>
                            </w:p>
                          </w:txbxContent>
                        </wps:txbx>
                        <wps:bodyPr horzOverflow="overflow" vert="horz" lIns="0" tIns="0" rIns="0" bIns="0" rtlCol="0">
                          <a:noAutofit/>
                        </wps:bodyPr>
                      </wps:wsp>
                      <wps:wsp>
                        <wps:cNvPr id="2596" name="Rectangle 2596"/>
                        <wps:cNvSpPr/>
                        <wps:spPr>
                          <a:xfrm>
                            <a:off x="4783963" y="2472372"/>
                            <a:ext cx="50673" cy="224380"/>
                          </a:xfrm>
                          <a:prstGeom prst="rect">
                            <a:avLst/>
                          </a:prstGeom>
                          <a:ln>
                            <a:noFill/>
                          </a:ln>
                        </wps:spPr>
                        <wps:txbx>
                          <w:txbxContent>
                            <w:p w:rsidR="0024721D" w:rsidRDefault="0024721D">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89888" o:spid="_x0000_s1090" style="width:384.25pt;height:210.9pt;mso-position-horizontal-relative:char;mso-position-vertical-relative:line" coordsize="48799,2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">
                <v:shape id="Shape 2535" o:spid="_x0000_s1091" style="position:absolute;left:36076;top:11207;width:1936;height:12048;visibility:visible;mso-wrap-style:square;v-text-anchor:top" coordsize="193548,120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" path="m,l,1204849r193548,e" filled="f" strokeweight="1pt">
                  <v:stroke miterlimit="83231f" joinstyle="miter"/>
                  <v:path arrowok="t" textboxrect="0,0,193548,1204849"/>
                </v:shape>
                <v:shape id="Shape 2536" o:spid="_x0000_s1092" style="position:absolute;left:36076;top:11207;width:1617;height:4579;visibility:visible;mso-wrap-style:square;v-text-anchor:top" coordsize="161671,4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" path="m,l,457962r161671,e" filled="f" strokeweight="1pt">
                  <v:stroke miterlimit="83231f" joinstyle="miter"/>
                  <v:path arrowok="t" textboxrect="0,0,161671,457962"/>
                </v:shape>
                <v:shape id="Shape 2537" o:spid="_x0000_s1093" style="position:absolute;left:23844;top:4631;width:17394;height:1944;visibility:visible;mso-wrap-style:square;v-text-anchor:top" coordsize="1739392,1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" path="m,l,97282r1739392,l1739392,194437e" filled="f" strokeweight="1pt">
                  <v:stroke miterlimit="83231f" joinstyle="miter"/>
                  <v:path arrowok="t" textboxrect="0,0,1739392,194437"/>
                </v:shape>
                <v:shape id="Shape 2538" o:spid="_x0000_s1094" style="position:absolute;left:30463;top:17783;width:973;height:5043;visibility:visible;mso-wrap-style:square;v-text-anchor:top" coordsize="97282,5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" path="m97282,r,504317l,504317e" filled="f" strokeweight="1pt">
                  <v:stroke miterlimit="83231f" joinstyle="miter"/>
                  <v:path arrowok="t" textboxrect="0,0,97282,504317"/>
                </v:shape>
                <v:shape id="Shape 2539" o:spid="_x0000_s1095" style="position:absolute;left:20228;top:11207;width:11208;height:1946;visibility:visible;mso-wrap-style:square;v-text-anchor:top" coordsize="1120775,1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" path="m,l,97282r1120775,l1120775,194564e" filled="f" strokeweight="1pt">
                  <v:stroke miterlimit="83231f" joinstyle="miter"/>
                  <v:path arrowok="t" textboxrect="0,0,1120775,194564"/>
                </v:shape>
                <v:shape id="Shape 2540" o:spid="_x0000_s1096" style="position:absolute;left:20228;top:11207;width:0;height:1946;visibility:visible;mso-wrap-style:square;v-text-anchor:top" coordsize="0,1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" path="m,l,194564e" filled="f" strokeweight="1pt">
                  <v:stroke miterlimit="83231f" joinstyle="miter"/>
                  <v:path arrowok="t" textboxrect="0,0,0,194564"/>
                </v:shape>
                <v:shape id="Shape 2541" o:spid="_x0000_s1097" style="position:absolute;left:9020;top:11207;width:11208;height:1946;visibility:visible;mso-wrap-style:square;v-text-anchor:top" coordsize="1120775,1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" path="m1120775,r,97282l,97282r,97282e" filled="f" strokeweight="1pt">
                  <v:stroke miterlimit="83231f" joinstyle="miter"/>
                  <v:path arrowok="t" textboxrect="0,0,1120775,194564"/>
                </v:shape>
                <v:shape id="Shape 2542" o:spid="_x0000_s1098" style="position:absolute;left:20228;top:4631;width:3616;height:1944;visibility:visible;mso-wrap-style:square;v-text-anchor:top" coordsize="361569,1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" path="m361569,r,97282l,97282r,97155e" filled="f" strokeweight="1pt">
                  <v:stroke miterlimit="83231f" joinstyle="miter"/>
                  <v:path arrowok="t" textboxrect="0,0,361569,194437"/>
                </v:shape>
                <v:shape id="Shape 2543" o:spid="_x0000_s1099" style="position:absolute;left:6826;top:4631;width:17018;height:1944;visibility:visible;mso-wrap-style:square;v-text-anchor:top" coordsize="1701800,1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" path="m1701800,r,97282l,97282r,97155e" filled="f" strokeweight="1pt">
                  <v:stroke miterlimit="83231f" joinstyle="miter"/>
                  <v:path arrowok="t" textboxrect="0,0,1701800,194437"/>
                </v:shape>
                <v:shape id="Shape 115241" o:spid="_x0000_s1100" style="position:absolute;left:13627;width:20435;height:4631;visibility:visible;mso-wrap-style:square;v-text-anchor:top" coordsize="2043557,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" path="m,l2043557,r,463131l,463131,,e" stroked="f" strokeweight="0">
                  <v:stroke miterlimit="83231f" joinstyle="miter"/>
                  <v:path arrowok="t" textboxrect="0,0,2043557,463131"/>
                </v:shape>
                <v:shape id="Shape 2545" o:spid="_x0000_s1101" style="position:absolute;left:13627;width:20435;height:4631;visibility:visible;mso-wrap-style:square;v-text-anchor:top" coordsize="2043557,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" path="m,463131r2043557,l2043557,,,,,463131xe" filled="f" strokeweight="1pt">
                  <v:stroke miterlimit="83231f" joinstyle="miter"/>
                  <v:path arrowok="t" textboxrect="0,0,2043557,463131"/>
                </v:shape>
                <v:rect id="Rectangle 2546" o:spid="_x0000_s1102" style="position:absolute;left:17795;top:933;width:1659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 xml:space="preserve">Форми фінансовго </w:t>
                        </w:r>
                      </w:p>
                    </w:txbxContent>
                  </v:textbox>
                </v:rect>
                <v:rect id="Rectangle 2547" o:spid="_x0000_s1103" style="position:absolute;left:19563;top:2502;width:113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забезпечення</w:t>
                        </w:r>
                      </w:p>
                    </w:txbxContent>
                  </v:textbox>
                </v:rect>
                <v:rect id="Rectangle 2548" o:spid="_x0000_s1104" style="position:absolute;left:28143;top:22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2" o:spid="_x0000_s1105" style="position:absolute;top:6576;width:13651;height:4631;visibility:visible;mso-wrap-style:square;v-text-anchor:top" coordsize="1365123,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" path="m,l1365123,r,463131l,463131,,e" stroked="f" strokeweight="0">
                  <v:stroke miterlimit="83231f" joinstyle="miter"/>
                  <v:path arrowok="t" textboxrect="0,0,1365123,463131"/>
                </v:shape>
                <v:shape id="Shape 2550" o:spid="_x0000_s1106" style="position:absolute;top:6576;width:13651;height:4631;visibility:visible;mso-wrap-style:square;v-text-anchor:top" coordsize="1365123,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" path="m,463131r1365123,l1365123,,,,,463131xe" filled="f" strokeweight="1pt">
                  <v:stroke miterlimit="83231f" joinstyle="miter"/>
                  <v:path arrowok="t" textboxrect="0,0,1365123,463131"/>
                </v:shape>
                <v:rect id="Rectangle 2551" o:spid="_x0000_s1107" style="position:absolute;left:702;top:8300;width:162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Самофінансування</w:t>
                        </w:r>
                      </w:p>
                    </w:txbxContent>
                  </v:textbox>
                </v:rect>
                <v:rect id="Rectangle 2552" o:spid="_x0000_s1108" style="position:absolute;left:12942;top:79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3" o:spid="_x0000_s1109" style="position:absolute;left:15596;top:6576;width:9263;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" path="m,l926262,r,463131l,463131,,e" stroked="f" strokeweight="0">
                  <v:stroke miterlimit="83231f" joinstyle="miter"/>
                  <v:path arrowok="t" textboxrect="0,0,926262,463131"/>
                </v:shape>
                <v:shape id="Shape 2554" o:spid="_x0000_s1110" style="position:absolute;left:15596;top:6576;width:9263;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" path="m,463131r926262,l926262,,,,,463131xe" filled="f" strokeweight="1pt">
                  <v:stroke miterlimit="83231f" joinstyle="miter"/>
                  <v:path arrowok="t" textboxrect="0,0,926262,463131"/>
                </v:shape>
                <v:rect id="Rectangle 88982" o:spid="_x0000_s1111" style="position:absolute;left:17155;top:7510;width:35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Зові</w:t>
                        </w:r>
                      </w:p>
                    </w:txbxContent>
                  </v:textbox>
                </v:rect>
                <v:rect id="Rectangle 88983" o:spid="_x0000_s1112" style="position:absolute;left:19823;top:7510;width:51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ншнє </w:t>
                        </w:r>
                      </w:p>
                    </w:txbxContent>
                  </v:textbox>
                </v:rect>
                <v:rect id="Rectangle 88981" o:spid="_x0000_s1113" style="position:absolute;left:20198;top:9080;width:58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ування</w:t>
                        </w:r>
                      </w:p>
                    </w:txbxContent>
                  </v:textbox>
                </v:rect>
                <v:rect id="Rectangle 88980" o:spid="_x0000_s1114" style="position:absolute;left:15814;top:9080;width:585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" filled="f" stroked="f">
                  <v:textbox inset="0,0,0,0">
                    <w:txbxContent>
                      <w:p w:rsidR="0024721D" w:rsidRDefault="0024721D">
                        <w:pPr>
                          <w:spacing w:after="160" w:line="259" w:lineRule="auto"/>
                          <w:ind w:left="0" w:firstLine="0"/>
                          <w:jc w:val="left"/>
                        </w:pPr>
                        <w:r>
                          <w:rPr>
                            <w:sz w:val="24"/>
                          </w:rPr>
                          <w:t>фінанс</w:t>
                        </w:r>
                      </w:p>
                    </w:txbxContent>
                  </v:textbox>
                </v:rect>
                <v:rect id="Rectangle 2557" o:spid="_x0000_s1115" style="position:absolute;left:24641;top:87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4" o:spid="_x0000_s1116" style="position:absolute;left:4389;top:13152;width:9262;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" path="m,l926262,r,463131l,463131,,e" stroked="f" strokeweight="0">
                  <v:stroke miterlimit="83231f" joinstyle="miter"/>
                  <v:path arrowok="t" textboxrect="0,0,926262,463131"/>
                </v:shape>
                <v:shape id="Shape 2559" o:spid="_x0000_s1117" style="position:absolute;left:4389;top:13152;width:9262;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" path="m,463131r926262,l926262,,,,,463131xe" filled="f" strokeweight="1pt">
                  <v:stroke miterlimit="83231f" joinstyle="miter"/>
                  <v:path arrowok="t" textboxrect="0,0,926262,463131"/>
                </v:shape>
                <v:rect id="Rectangle 2560" o:spid="_x0000_s1118" style="position:absolute;left:7456;top:13299;width:468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4"/>
                          </w:rPr>
                          <w:t xml:space="preserve">Інше </w:t>
                        </w:r>
                      </w:p>
                    </w:txbxContent>
                  </v:textbox>
                </v:rect>
                <v:rect id="Rectangle 2561" o:spid="_x0000_s1119" style="position:absolute;left:6036;top:14868;width:84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зовнішнє </w:t>
                        </w:r>
                      </w:p>
                    </w:txbxContent>
                  </v:textbox>
                </v:rect>
                <v:rect id="Rectangle 2562" o:spid="_x0000_s1120" style="position:absolute;left:4603;top:16453;width:117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фінансування</w:t>
                        </w:r>
                      </w:p>
                    </w:txbxContent>
                  </v:textbox>
                </v:rect>
                <v:rect id="Rectangle 2563" o:spid="_x0000_s1121" style="position:absolute;left:13430;top:161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5" o:spid="_x0000_s1122" style="position:absolute;left:15596;top:13152;width:9263;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" path="m,l926262,r,463131l,463131,,e" stroked="f" strokeweight="0">
                  <v:stroke miterlimit="83231f" joinstyle="miter"/>
                  <v:path arrowok="t" textboxrect="0,0,926262,463131"/>
                </v:shape>
                <v:shape id="Shape 2565" o:spid="_x0000_s1123" style="position:absolute;left:15596;top:13152;width:9263;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" path="m,463131r926262,l926262,,,,,463131xe" filled="f" strokeweight="1pt">
                  <v:stroke miterlimit="83231f" joinstyle="miter"/>
                  <v:path arrowok="t" textboxrect="0,0,926262,463131"/>
                </v:shape>
                <v:rect id="Rectangle 2566" o:spid="_x0000_s1124" style="position:absolute;left:16941;top:14087;width:92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4"/>
                          </w:rPr>
                          <w:t xml:space="preserve">Бюджетне </w:t>
                        </w:r>
                      </w:p>
                    </w:txbxContent>
                  </v:textbox>
                </v:rect>
                <v:rect id="Rectangle 2567" o:spid="_x0000_s1125" style="position:absolute;left:15814;top:15657;width:117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фінансування</w:t>
                        </w:r>
                      </w:p>
                    </w:txbxContent>
                  </v:textbox>
                </v:rect>
                <v:rect id="Rectangle 2568" o:spid="_x0000_s1126" style="position:absolute;left:24641;top:153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6" o:spid="_x0000_s1127" style="position:absolute;left:26804;top:13152;width:9263;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" path="m,l926262,r,463131l,463131,,e" stroked="f" strokeweight="0">
                  <v:stroke miterlimit="83231f" joinstyle="miter"/>
                  <v:path arrowok="t" textboxrect="0,0,926262,463131"/>
                </v:shape>
                <v:shape id="Shape 2570" o:spid="_x0000_s1128" style="position:absolute;left:26804;top:13152;width:9263;height:4631;visibility:visible;mso-wrap-style:square;v-text-anchor:top" coordsize="926262,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" path="m,463131r926262,l926262,,,,,463131xe" filled="f" strokeweight="1pt">
                  <v:stroke miterlimit="83231f" joinstyle="miter"/>
                  <v:path arrowok="t" textboxrect="0,0,926262,463131"/>
                </v:shape>
                <v:rect id="Rectangle 89205" o:spid="_x0000_s1129" style="position:absolute;left:33281;top:14087;width:24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не </w:t>
                        </w:r>
                      </w:p>
                    </w:txbxContent>
                  </v:textbox>
                </v:rect>
                <v:rect id="Rectangle 88986" o:spid="_x0000_s1130" style="position:absolute;left:28106;top:14087;width:40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Соці</w:t>
                        </w:r>
                      </w:p>
                    </w:txbxContent>
                  </v:textbox>
                </v:rect>
                <v:rect id="Rectangle 89204" o:spid="_x0000_s1131" style="position:absolute;left:31133;top:14087;width:28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аль</w:t>
                        </w:r>
                      </w:p>
                    </w:txbxContent>
                  </v:textbox>
                </v:rect>
                <v:rect id="Rectangle 88984" o:spid="_x0000_s1132" style="position:absolute;left:27466;top:15657;width:47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страх</w:t>
                        </w:r>
                      </w:p>
                    </w:txbxContent>
                  </v:textbox>
                </v:rect>
                <v:rect id="Rectangle 89206" o:spid="_x0000_s1133" style="position:absolute;left:30969;top:15657;width:38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уван</w:t>
                        </w:r>
                      </w:p>
                    </w:txbxContent>
                  </v:textbox>
                </v:rect>
                <v:rect id="Rectangle 89207" o:spid="_x0000_s1134" style="position:absolute;left:33879;top:15657;width:20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ня</w:t>
                        </w:r>
                      </w:p>
                    </w:txbxContent>
                  </v:textbox>
                </v:rect>
                <v:rect id="Rectangle 2573" o:spid="_x0000_s1135" style="position:absolute;left:35410;top:153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2575" o:spid="_x0000_s1136" style="position:absolute;left:19199;top:19729;width:11263;height:6193;visibility:visible;mso-wrap-style:square;v-text-anchor:top" coordsize="1126300,61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" path="m,619379r1126300,l1126300,,,,,619379xe" filled="f" strokeweight="1pt">
                  <v:stroke miterlimit="83231f" joinstyle="miter"/>
                  <v:path arrowok="t" textboxrect="0,0,1126300,619379"/>
                </v:shape>
                <v:rect id="Rectangle 2576" o:spid="_x0000_s1137" style="position:absolute;left:21141;top:19867;width:103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Бюджетне і </w:t>
                        </w:r>
                      </w:p>
                    </w:txbxContent>
                  </v:textbox>
                </v:rect>
                <v:rect id="Rectangle 2577" o:spid="_x0000_s1138" style="position:absolute;left:20151;top:21437;width:1294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4"/>
                          </w:rPr>
                          <w:t xml:space="preserve">позабюджетне </w:t>
                        </w:r>
                      </w:p>
                    </w:txbxContent>
                  </v:textbox>
                </v:rect>
                <v:rect id="Rectangle 2578" o:spid="_x0000_s1139" style="position:absolute;left:21766;top:23020;width:867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4"/>
                          </w:rPr>
                          <w:t xml:space="preserve">державне </w:t>
                        </w:r>
                      </w:p>
                    </w:txbxContent>
                  </v:textbox>
                </v:rect>
                <v:rect id="Rectangle 2579" o:spid="_x0000_s1140" style="position:absolute;left:20410;top:24594;width:117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кредитування</w:t>
                        </w:r>
                      </w:p>
                    </w:txbxContent>
                  </v:textbox>
                </v:rect>
                <v:rect id="Rectangle 2580" o:spid="_x0000_s1141" style="position:absolute;left:29264;top:242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7" o:spid="_x0000_s1142" style="position:absolute;left:34786;top:6576;width:12903;height:4631;visibility:visible;mso-wrap-style:square;v-text-anchor:top" coordsize="1290320,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" path="m,l1290320,r,463131l,463131,,e" stroked="f" strokeweight="0">
                  <v:stroke miterlimit="83231f" joinstyle="miter"/>
                  <v:path arrowok="t" textboxrect="0,0,1290320,463131"/>
                </v:shape>
                <v:shape id="Shape 2582" o:spid="_x0000_s1143" style="position:absolute;left:34786;top:6576;width:12903;height:4631;visibility:visible;mso-wrap-style:square;v-text-anchor:top" coordsize="1290320,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" path="m,463131r1290320,l1290320,,,,,463131xe" filled="f" strokeweight="1pt">
                  <v:stroke miterlimit="83231f" joinstyle="miter"/>
                  <v:path arrowok="t" textboxrect="0,0,1290320,463131"/>
                </v:shape>
                <v:rect id="Rectangle 2583" o:spid="_x0000_s1144" style="position:absolute;left:36686;top:8300;width:121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Кредитування</w:t>
                        </w:r>
                      </w:p>
                    </w:txbxContent>
                  </v:textbox>
                </v:rect>
                <v:rect id="Rectangle 2584" o:spid="_x0000_s1145" style="position:absolute;left:45815;top:79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8" o:spid="_x0000_s1146" style="position:absolute;left:37693;top:13472;width:10149;height:4631;visibility:visible;mso-wrap-style:square;v-text-anchor:top" coordsize="1014921,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" path="m,l1014921,r,463131l,463131,,e" stroked="f" strokeweight="0">
                  <v:stroke miterlimit="83231f" joinstyle="miter"/>
                  <v:path arrowok="t" textboxrect="0,0,1014921,463131"/>
                </v:shape>
                <v:shape id="Shape 2586" o:spid="_x0000_s1147" style="position:absolute;left:37693;top:13472;width:10149;height:4631;visibility:visible;mso-wrap-style:square;v-text-anchor:top" coordsize="1014921,4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" path="m,463131r1014921,l1014921,,,,,463131xe" filled="f" strokeweight="1pt">
                  <v:stroke miterlimit="83231f" joinstyle="miter"/>
                  <v:path arrowok="t" textboxrect="0,0,1014921,463131"/>
                </v:shape>
                <v:rect id="Rectangle 2587" o:spid="_x0000_s1148" style="position:absolute;left:38832;top:14405;width:1100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Недержавне </w:t>
                        </w:r>
                      </w:p>
                    </w:txbxContent>
                  </v:textbox>
                </v:rect>
                <v:rect id="Rectangle 2588" o:spid="_x0000_s1149" style="position:absolute;left:38345;top:15974;width:117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4"/>
                          </w:rPr>
                          <w:t>кредитування</w:t>
                        </w:r>
                      </w:p>
                    </w:txbxContent>
                  </v:textbox>
                </v:rect>
                <v:rect id="Rectangle 2589" o:spid="_x0000_s1150" style="position:absolute;left:47199;top:15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 </w:t>
                        </w:r>
                      </w:p>
                    </w:txbxContent>
                  </v:textbox>
                </v:rect>
                <v:shape id="Shape 115249" o:spid="_x0000_s1151" style="position:absolute;left:38012;top:19729;width:10787;height:7053;visibility:visible;mso-wrap-style:square;v-text-anchor:top" coordsize="1078700,7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" path="m,l1078700,r,705333l,705333,,e" stroked="f" strokeweight="0">
                  <v:stroke miterlimit="83231f" joinstyle="miter"/>
                  <v:path arrowok="t" textboxrect="0,0,1078700,705333"/>
                </v:shape>
                <v:shape id="Shape 2591" o:spid="_x0000_s1152" style="position:absolute;left:38012;top:19729;width:10787;height:7053;visibility:visible;mso-wrap-style:square;v-text-anchor:top" coordsize="1078700,7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" path="m,705333r1078700,l1078700,,,,,705333xe" filled="f" strokeweight="1pt">
                  <v:stroke miterlimit="83231f" joinstyle="miter"/>
                  <v:path arrowok="t" textboxrect="0,0,1078700,705333"/>
                </v:shape>
                <v:rect id="Rectangle 2592" o:spid="_x0000_s1153" style="position:absolute;left:39714;top:20296;width:103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Бюджетне і </w:t>
                        </w:r>
                      </w:p>
                    </w:txbxContent>
                  </v:textbox>
                </v:rect>
                <v:rect id="Rectangle 2593" o:spid="_x0000_s1154" style="position:absolute;left:38738;top:21864;width:129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позабюджетне </w:t>
                        </w:r>
                      </w:p>
                    </w:txbxContent>
                  </v:textbox>
                </v:rect>
                <v:rect id="Rectangle 2594" o:spid="_x0000_s1155" style="position:absolute;left:40339;top:23455;width:86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4"/>
                          </w:rPr>
                          <w:t xml:space="preserve">державне </w:t>
                        </w:r>
                      </w:p>
                    </w:txbxContent>
                  </v:textbox>
                </v:rect>
                <v:rect id="Rectangle 2595" o:spid="_x0000_s1156" style="position:absolute;left:38982;top:25024;width:117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4"/>
                          </w:rPr>
                          <w:t>кредитування</w:t>
                        </w:r>
                      </w:p>
                    </w:txbxContent>
                  </v:textbox>
                </v:rect>
                <v:rect id="Rectangle 2596" o:spid="_x0000_s1157" style="position:absolute;left:47839;top:247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4"/>
                          </w:rPr>
                          <w:t xml:space="preserve"> </w:t>
                        </w:r>
                      </w:p>
                    </w:txbxContent>
                  </v:textbox>
                </v:rect>
                <w10:anchorlock/>
              </v:group>
            </w:pict>
          </mc:Fallback>
        </mc:AlternateContent>
      </w:r>
    </w:p>
    <w:p w:rsidR="00967209" w:rsidRPr="0011032E" w:rsidRDefault="00C113FB">
      <w:pPr>
        <w:spacing w:after="114" w:line="391" w:lineRule="auto"/>
        <w:ind w:left="-5" w:right="768" w:hanging="10"/>
        <w:jc w:val="left"/>
        <w:rPr>
          <w:lang w:val="uk-UA"/>
        </w:rPr>
      </w:pPr>
      <w:r w:rsidRPr="0011032E">
        <w:rPr>
          <w:b/>
          <w:lang w:val="uk-UA"/>
        </w:rPr>
        <w:t xml:space="preserve"> Рис. 1.5. Форми фінансового забезпечення соціальних гарантій в Україні* </w:t>
      </w:r>
    </w:p>
    <w:p w:rsidR="00967209" w:rsidRPr="0011032E" w:rsidRDefault="00C113FB">
      <w:pPr>
        <w:tabs>
          <w:tab w:val="center" w:pos="2542"/>
        </w:tabs>
        <w:spacing w:after="116" w:line="259" w:lineRule="auto"/>
        <w:ind w:left="0" w:firstLine="0"/>
        <w:jc w:val="left"/>
        <w:rPr>
          <w:lang w:val="uk-UA"/>
        </w:rPr>
      </w:pPr>
      <w:r w:rsidRPr="0011032E">
        <w:rPr>
          <w:sz w:val="24"/>
          <w:lang w:val="uk-UA"/>
        </w:rPr>
        <w:t xml:space="preserve"> </w:t>
      </w:r>
      <w:r w:rsidRPr="0011032E">
        <w:rPr>
          <w:sz w:val="24"/>
          <w:lang w:val="uk-UA"/>
        </w:rPr>
        <w:tab/>
        <w:t xml:space="preserve">* Складено автором за даними [23]. </w:t>
      </w:r>
    </w:p>
    <w:p w:rsidR="00967209" w:rsidRPr="0011032E" w:rsidRDefault="00C113FB">
      <w:pPr>
        <w:spacing w:after="205" w:line="259" w:lineRule="auto"/>
        <w:ind w:left="0" w:firstLine="0"/>
        <w:jc w:val="left"/>
        <w:rPr>
          <w:lang w:val="uk-UA"/>
        </w:rPr>
      </w:pPr>
      <w:r w:rsidRPr="0011032E">
        <w:rPr>
          <w:sz w:val="24"/>
          <w:lang w:val="uk-UA"/>
        </w:rPr>
        <w:t xml:space="preserve"> </w:t>
      </w:r>
    </w:p>
    <w:p w:rsidR="00967209" w:rsidRPr="0011032E" w:rsidRDefault="00C113FB" w:rsidP="002D571A">
      <w:pPr>
        <w:spacing w:after="0" w:line="360" w:lineRule="auto"/>
        <w:ind w:left="0" w:right="1"/>
        <w:rPr>
          <w:lang w:val="uk-UA"/>
        </w:rPr>
      </w:pPr>
      <w:r w:rsidRPr="0011032E">
        <w:rPr>
          <w:lang w:val="uk-UA"/>
        </w:rPr>
        <w:t xml:space="preserve">Важливим аспектом забезпечення </w:t>
      </w:r>
      <w:r w:rsidR="005F7596">
        <w:rPr>
          <w:lang w:val="uk-UA"/>
        </w:rPr>
        <w:t xml:space="preserve">фінансових та </w:t>
      </w:r>
      <w:r w:rsidRPr="0011032E">
        <w:rPr>
          <w:lang w:val="uk-UA"/>
        </w:rPr>
        <w:t xml:space="preserve">соціальних гарантій є визначення </w:t>
      </w:r>
      <w:r w:rsidR="005F7596">
        <w:rPr>
          <w:lang w:val="uk-UA"/>
        </w:rPr>
        <w:t>руху</w:t>
      </w:r>
      <w:r w:rsidRPr="0011032E">
        <w:rPr>
          <w:lang w:val="uk-UA"/>
        </w:rPr>
        <w:t xml:space="preserve"> фінансування, в основу якого має бути </w:t>
      </w:r>
      <w:r w:rsidR="005F7596">
        <w:rPr>
          <w:lang w:val="uk-UA"/>
        </w:rPr>
        <w:t>визначена відповідна класифікаційний</w:t>
      </w:r>
      <w:r w:rsidRPr="0011032E">
        <w:rPr>
          <w:lang w:val="uk-UA"/>
        </w:rPr>
        <w:t xml:space="preserve"> </w:t>
      </w:r>
      <w:r w:rsidR="005F7596">
        <w:rPr>
          <w:lang w:val="uk-UA"/>
        </w:rPr>
        <w:t>критерій</w:t>
      </w:r>
      <w:r w:rsidRPr="0011032E">
        <w:rPr>
          <w:lang w:val="uk-UA"/>
        </w:rPr>
        <w:t xml:space="preserve"> їх розподілу (рис 1.6). </w:t>
      </w:r>
    </w:p>
    <w:p w:rsidR="00967209" w:rsidRPr="0011032E" w:rsidRDefault="00725ED1" w:rsidP="004B3C2E">
      <w:pPr>
        <w:spacing w:after="0" w:line="360" w:lineRule="auto"/>
        <w:ind w:left="0" w:right="1"/>
        <w:rPr>
          <w:lang w:val="uk-UA"/>
        </w:rPr>
      </w:pPr>
      <w:r>
        <w:rPr>
          <w:lang w:val="uk-UA"/>
        </w:rPr>
        <w:t>Грошове</w:t>
      </w:r>
      <w:r w:rsidR="00C113FB" w:rsidRPr="0011032E">
        <w:rPr>
          <w:lang w:val="uk-UA"/>
        </w:rPr>
        <w:t xml:space="preserve"> забезпечення соціальних гарантій </w:t>
      </w:r>
      <w:r>
        <w:rPr>
          <w:lang w:val="uk-UA"/>
        </w:rPr>
        <w:t>основного</w:t>
      </w:r>
      <w:r w:rsidR="00C113FB" w:rsidRPr="0011032E">
        <w:rPr>
          <w:lang w:val="uk-UA"/>
        </w:rPr>
        <w:t xml:space="preserve"> добробуту спрямоване на гарантування </w:t>
      </w:r>
      <w:r>
        <w:rPr>
          <w:lang w:val="uk-UA"/>
        </w:rPr>
        <w:t>людям</w:t>
      </w:r>
      <w:r w:rsidR="00C113FB" w:rsidRPr="0011032E">
        <w:rPr>
          <w:lang w:val="uk-UA"/>
        </w:rPr>
        <w:t xml:space="preserve"> мінімально</w:t>
      </w:r>
      <w:r>
        <w:rPr>
          <w:lang w:val="uk-UA"/>
        </w:rPr>
        <w:t>го</w:t>
      </w:r>
      <w:r w:rsidR="00C113FB" w:rsidRPr="0011032E">
        <w:rPr>
          <w:lang w:val="uk-UA"/>
        </w:rPr>
        <w:t xml:space="preserve"> рівня життя через </w:t>
      </w:r>
      <w:r>
        <w:rPr>
          <w:lang w:val="uk-UA"/>
        </w:rPr>
        <w:t>довершення</w:t>
      </w:r>
      <w:r w:rsidR="00C113FB" w:rsidRPr="0011032E">
        <w:rPr>
          <w:lang w:val="uk-UA"/>
        </w:rPr>
        <w:t xml:space="preserve"> мінімального рівня доходів, </w:t>
      </w:r>
      <w:r>
        <w:rPr>
          <w:lang w:val="uk-UA"/>
        </w:rPr>
        <w:t>основного</w:t>
      </w:r>
      <w:r w:rsidR="00C113FB" w:rsidRPr="0011032E">
        <w:rPr>
          <w:lang w:val="uk-UA"/>
        </w:rPr>
        <w:t xml:space="preserve"> забезпечення при соціальних. </w:t>
      </w:r>
    </w:p>
    <w:p w:rsidR="00967209" w:rsidRPr="0011032E" w:rsidRDefault="0061794B" w:rsidP="0061794B">
      <w:pPr>
        <w:spacing w:after="0" w:line="259" w:lineRule="auto"/>
        <w:ind w:left="708" w:firstLine="0"/>
        <w:jc w:val="center"/>
        <w:rPr>
          <w:lang w:val="uk-UA"/>
        </w:rPr>
      </w:pPr>
      <w:r>
        <w:rPr>
          <w:lang w:val="uk-UA"/>
        </w:rPr>
        <w:t>«Напрями фінансування соціальних гарантій</w:t>
      </w:r>
    </w:p>
    <w:p w:rsidR="00967209" w:rsidRPr="0011032E" w:rsidRDefault="00C113FB">
      <w:pPr>
        <w:spacing w:after="0" w:line="259" w:lineRule="auto"/>
        <w:ind w:left="323" w:firstLine="0"/>
        <w:jc w:val="left"/>
        <w:rPr>
          <w:lang w:val="uk-UA"/>
        </w:rPr>
      </w:pPr>
      <w:r w:rsidRPr="0011032E">
        <w:rPr>
          <w:rFonts w:ascii="Calibri" w:eastAsia="Calibri" w:hAnsi="Calibri" w:cs="Calibri"/>
          <w:sz w:val="22"/>
          <w:lang w:val="uk-UA" w:eastAsia="uk-UA"/>
        </w:rPr>
        <w:lastRenderedPageBreak/>
        <mc:AlternateContent>
          <mc:Choice Requires="wpg">
            <w:drawing>
              <wp:inline distT="0" distB="0" distL="0" distR="0">
                <wp:extent cx="5591810" cy="3913505"/>
                <wp:effectExtent l="0" t="0" r="0" b="0"/>
                <wp:docPr id="90922" name="Group 90922"/>
                <wp:cNvGraphicFramePr/>
                <a:graphic xmlns:a="http://schemas.openxmlformats.org/drawingml/2006/main">
                  <a:graphicData uri="http://schemas.microsoft.com/office/word/2010/wordprocessingGroup">
                    <wpg:wgp>
                      <wpg:cNvGrpSpPr/>
                      <wpg:grpSpPr>
                        <a:xfrm>
                          <a:off x="0" y="0"/>
                          <a:ext cx="5591810" cy="3913505"/>
                          <a:chOff x="0" y="0"/>
                          <a:chExt cx="5591810" cy="3913505"/>
                        </a:xfrm>
                      </wpg:grpSpPr>
                      <wps:wsp>
                        <wps:cNvPr id="2704" name="Rectangle 2704"/>
                        <wps:cNvSpPr/>
                        <wps:spPr>
                          <a:xfrm>
                            <a:off x="244348" y="1797055"/>
                            <a:ext cx="59287" cy="262525"/>
                          </a:xfrm>
                          <a:prstGeom prst="rect">
                            <a:avLst/>
                          </a:prstGeom>
                          <a:ln>
                            <a:noFill/>
                          </a:ln>
                        </wps:spPr>
                        <wps:txbx>
                          <w:txbxContent>
                            <w:p w:rsidR="0024721D" w:rsidRDefault="0024721D">
                              <w:pPr>
                                <w:spacing w:after="160" w:line="259" w:lineRule="auto"/>
                                <w:ind w:left="0" w:firstLine="0"/>
                                <w:jc w:val="left"/>
                              </w:pPr>
                              <w:r>
                                <w:t xml:space="preserve"> </w:t>
                              </w:r>
                            </w:p>
                          </w:txbxContent>
                        </wps:txbx>
                        <wps:bodyPr horzOverflow="overflow" vert="horz" lIns="0" tIns="0" rIns="0" bIns="0" rtlCol="0">
                          <a:noAutofit/>
                        </wps:bodyPr>
                      </wps:wsp>
                      <wps:wsp>
                        <wps:cNvPr id="2705" name="Rectangle 2705"/>
                        <wps:cNvSpPr/>
                        <wps:spPr>
                          <a:xfrm>
                            <a:off x="244348" y="2205487"/>
                            <a:ext cx="59287" cy="262525"/>
                          </a:xfrm>
                          <a:prstGeom prst="rect">
                            <a:avLst/>
                          </a:prstGeom>
                          <a:ln>
                            <a:noFill/>
                          </a:ln>
                        </wps:spPr>
                        <wps:txbx>
                          <w:txbxContent>
                            <w:p w:rsidR="0024721D" w:rsidRDefault="0024721D">
                              <w:pPr>
                                <w:spacing w:after="160" w:line="259" w:lineRule="auto"/>
                                <w:ind w:left="0" w:firstLine="0"/>
                                <w:jc w:val="left"/>
                              </w:pPr>
                              <w:r>
                                <w:t xml:space="preserve"> </w:t>
                              </w:r>
                            </w:p>
                          </w:txbxContent>
                        </wps:txbx>
                        <wps:bodyPr horzOverflow="overflow" vert="horz" lIns="0" tIns="0" rIns="0" bIns="0" rtlCol="0">
                          <a:noAutofit/>
                        </wps:bodyPr>
                      </wps:wsp>
                      <wps:wsp>
                        <wps:cNvPr id="2706" name="Rectangle 2706"/>
                        <wps:cNvSpPr/>
                        <wps:spPr>
                          <a:xfrm>
                            <a:off x="244348" y="2613919"/>
                            <a:ext cx="59287" cy="262525"/>
                          </a:xfrm>
                          <a:prstGeom prst="rect">
                            <a:avLst/>
                          </a:prstGeom>
                          <a:ln>
                            <a:noFill/>
                          </a:ln>
                        </wps:spPr>
                        <wps:txbx>
                          <w:txbxContent>
                            <w:p w:rsidR="0024721D" w:rsidRDefault="0024721D">
                              <w:pPr>
                                <w:spacing w:after="160" w:line="259" w:lineRule="auto"/>
                                <w:ind w:left="0" w:firstLine="0"/>
                                <w:jc w:val="left"/>
                              </w:pPr>
                              <w:r>
                                <w:t xml:space="preserve"> </w:t>
                              </w:r>
                            </w:p>
                          </w:txbxContent>
                        </wps:txbx>
                        <wps:bodyPr horzOverflow="overflow" vert="horz" lIns="0" tIns="0" rIns="0" bIns="0" rtlCol="0">
                          <a:noAutofit/>
                        </wps:bodyPr>
                      </wps:wsp>
                      <wps:wsp>
                        <wps:cNvPr id="2707" name="Rectangle 2707"/>
                        <wps:cNvSpPr/>
                        <wps:spPr>
                          <a:xfrm>
                            <a:off x="244348" y="3022351"/>
                            <a:ext cx="59287" cy="262525"/>
                          </a:xfrm>
                          <a:prstGeom prst="rect">
                            <a:avLst/>
                          </a:prstGeom>
                          <a:ln>
                            <a:noFill/>
                          </a:ln>
                        </wps:spPr>
                        <wps:txbx>
                          <w:txbxContent>
                            <w:p w:rsidR="0024721D" w:rsidRDefault="0024721D">
                              <w:pPr>
                                <w:spacing w:after="160" w:line="259" w:lineRule="auto"/>
                                <w:ind w:left="0" w:firstLine="0"/>
                                <w:jc w:val="left"/>
                              </w:pPr>
                              <w:r>
                                <w:t xml:space="preserve"> </w:t>
                              </w:r>
                            </w:p>
                          </w:txbxContent>
                        </wps:txbx>
                        <wps:bodyPr horzOverflow="overflow" vert="horz" lIns="0" tIns="0" rIns="0" bIns="0" rtlCol="0">
                          <a:noAutofit/>
                        </wps:bodyPr>
                      </wps:wsp>
                      <wps:wsp>
                        <wps:cNvPr id="2708" name="Rectangle 2708"/>
                        <wps:cNvSpPr/>
                        <wps:spPr>
                          <a:xfrm>
                            <a:off x="244348" y="3430783"/>
                            <a:ext cx="59287" cy="262525"/>
                          </a:xfrm>
                          <a:prstGeom prst="rect">
                            <a:avLst/>
                          </a:prstGeom>
                          <a:ln>
                            <a:noFill/>
                          </a:ln>
                        </wps:spPr>
                        <wps:txbx>
                          <w:txbxContent>
                            <w:p w:rsidR="0024721D" w:rsidRDefault="0024721D">
                              <w:pPr>
                                <w:spacing w:after="160" w:line="259" w:lineRule="auto"/>
                                <w:ind w:left="0" w:firstLine="0"/>
                                <w:jc w:val="left"/>
                              </w:pPr>
                              <w:r>
                                <w:t xml:space="preserve"> </w:t>
                              </w:r>
                            </w:p>
                          </w:txbxContent>
                        </wps:txbx>
                        <wps:bodyPr horzOverflow="overflow" vert="horz" lIns="0" tIns="0" rIns="0" bIns="0" rtlCol="0">
                          <a:noAutofit/>
                        </wps:bodyPr>
                      </wps:wsp>
                      <wps:wsp>
                        <wps:cNvPr id="2740" name="Shape 2740"/>
                        <wps:cNvSpPr/>
                        <wps:spPr>
                          <a:xfrm>
                            <a:off x="1286510" y="0"/>
                            <a:ext cx="3040380" cy="488950"/>
                          </a:xfrm>
                          <a:custGeom>
                            <a:avLst/>
                            <a:gdLst/>
                            <a:ahLst/>
                            <a:cxnLst/>
                            <a:rect l="0" t="0" r="0" b="0"/>
                            <a:pathLst>
                              <a:path w="3040380" h="488950">
                                <a:moveTo>
                                  <a:pt x="0" y="81535"/>
                                </a:moveTo>
                                <a:cubicBezTo>
                                  <a:pt x="0" y="36576"/>
                                  <a:pt x="36449" y="0"/>
                                  <a:pt x="81534" y="0"/>
                                </a:cubicBezTo>
                                <a:lnTo>
                                  <a:pt x="2958846" y="0"/>
                                </a:lnTo>
                                <a:cubicBezTo>
                                  <a:pt x="3003931" y="0"/>
                                  <a:pt x="3040380" y="36576"/>
                                  <a:pt x="3040380" y="81535"/>
                                </a:cubicBezTo>
                                <a:lnTo>
                                  <a:pt x="3040380" y="407543"/>
                                </a:lnTo>
                                <a:cubicBezTo>
                                  <a:pt x="3040380" y="452501"/>
                                  <a:pt x="3003931" y="488950"/>
                                  <a:pt x="2958846" y="488950"/>
                                </a:cubicBezTo>
                                <a:lnTo>
                                  <a:pt x="81534" y="488950"/>
                                </a:lnTo>
                                <a:cubicBezTo>
                                  <a:pt x="36449" y="488950"/>
                                  <a:pt x="0" y="452501"/>
                                  <a:pt x="0" y="407543"/>
                                </a:cubicBezTo>
                                <a:close/>
                              </a:path>
                            </a:pathLst>
                          </a:custGeom>
                          <a:ln w="12700" cap="flat">
                            <a:miter lim="127000"/>
                          </a:ln>
                        </wps:spPr>
                        <wps:style>
                          <a:lnRef idx="1">
                            <a:srgbClr val="44546A"/>
                          </a:lnRef>
                          <a:fillRef idx="0">
                            <a:srgbClr val="000000">
                              <a:alpha val="0"/>
                            </a:srgbClr>
                          </a:fillRef>
                          <a:effectRef idx="0">
                            <a:scrgbClr r="0" g="0" b="0"/>
                          </a:effectRef>
                          <a:fontRef idx="none"/>
                        </wps:style>
                        <wps:bodyPr/>
                      </wps:wsp>
                      <pic:pic xmlns:pic="http://schemas.openxmlformats.org/drawingml/2006/picture">
                        <pic:nvPicPr>
                          <pic:cNvPr id="2742" name="Picture 2742"/>
                          <pic:cNvPicPr/>
                        </pic:nvPicPr>
                        <pic:blipFill>
                          <a:blip r:embed="rId12"/>
                          <a:stretch>
                            <a:fillRect/>
                          </a:stretch>
                        </pic:blipFill>
                        <pic:spPr>
                          <a:xfrm>
                            <a:off x="4025139" y="76200"/>
                            <a:ext cx="248411" cy="257556"/>
                          </a:xfrm>
                          <a:prstGeom prst="rect">
                            <a:avLst/>
                          </a:prstGeom>
                        </pic:spPr>
                      </pic:pic>
                      <pic:pic xmlns:pic="http://schemas.openxmlformats.org/drawingml/2006/picture">
                        <pic:nvPicPr>
                          <pic:cNvPr id="2744" name="Picture 2744"/>
                          <pic:cNvPicPr/>
                        </pic:nvPicPr>
                        <pic:blipFill>
                          <a:blip r:embed="rId13"/>
                          <a:stretch>
                            <a:fillRect/>
                          </a:stretch>
                        </pic:blipFill>
                        <pic:spPr>
                          <a:xfrm>
                            <a:off x="1316990" y="76200"/>
                            <a:ext cx="2979420" cy="336804"/>
                          </a:xfrm>
                          <a:prstGeom prst="rect">
                            <a:avLst/>
                          </a:prstGeom>
                        </pic:spPr>
                      </pic:pic>
                      <wps:wsp>
                        <wps:cNvPr id="2745" name="Rectangle 2745"/>
                        <wps:cNvSpPr/>
                        <wps:spPr>
                          <a:xfrm>
                            <a:off x="1498981" y="105732"/>
                            <a:ext cx="3479468" cy="169632"/>
                          </a:xfrm>
                          <a:prstGeom prst="rect">
                            <a:avLst/>
                          </a:prstGeom>
                          <a:ln>
                            <a:noFill/>
                          </a:ln>
                        </wps:spPr>
                        <wps:txbx>
                          <w:txbxContent>
                            <w:p w:rsidR="0024721D" w:rsidRDefault="0024721D">
                              <w:pPr>
                                <w:spacing w:after="160" w:line="259" w:lineRule="auto"/>
                                <w:ind w:left="0" w:firstLine="0"/>
                                <w:jc w:val="left"/>
                              </w:pPr>
                              <w:r>
                                <w:rPr>
                                  <w:sz w:val="22"/>
                                </w:rPr>
                                <w:t>Напрями фінансування соціальних гарантій</w:t>
                              </w:r>
                            </w:p>
                          </w:txbxContent>
                        </wps:txbx>
                        <wps:bodyPr horzOverflow="overflow" vert="horz" lIns="0" tIns="0" rIns="0" bIns="0" rtlCol="0">
                          <a:noAutofit/>
                        </wps:bodyPr>
                      </wps:wsp>
                      <wps:wsp>
                        <wps:cNvPr id="2746" name="Rectangle 2746"/>
                        <wps:cNvSpPr/>
                        <wps:spPr>
                          <a:xfrm>
                            <a:off x="4114419" y="78022"/>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47" name="Rectangle 2747"/>
                        <wps:cNvSpPr/>
                        <wps:spPr>
                          <a:xfrm>
                            <a:off x="2806827" y="353865"/>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49" name="Shape 2749"/>
                        <wps:cNvSpPr/>
                        <wps:spPr>
                          <a:xfrm>
                            <a:off x="0" y="723900"/>
                            <a:ext cx="2562225" cy="3189605"/>
                          </a:xfrm>
                          <a:custGeom>
                            <a:avLst/>
                            <a:gdLst/>
                            <a:ahLst/>
                            <a:cxnLst/>
                            <a:rect l="0" t="0" r="0" b="0"/>
                            <a:pathLst>
                              <a:path w="2562225" h="3189605">
                                <a:moveTo>
                                  <a:pt x="0" y="427101"/>
                                </a:moveTo>
                                <a:cubicBezTo>
                                  <a:pt x="0" y="191136"/>
                                  <a:pt x="191135" y="0"/>
                                  <a:pt x="427101" y="0"/>
                                </a:cubicBezTo>
                                <a:lnTo>
                                  <a:pt x="2135124" y="0"/>
                                </a:lnTo>
                                <a:cubicBezTo>
                                  <a:pt x="2371090" y="0"/>
                                  <a:pt x="2562225" y="191136"/>
                                  <a:pt x="2562225" y="427101"/>
                                </a:cubicBezTo>
                                <a:lnTo>
                                  <a:pt x="2562225" y="2762504"/>
                                </a:lnTo>
                                <a:cubicBezTo>
                                  <a:pt x="2562225" y="2998343"/>
                                  <a:pt x="2371090" y="3189605"/>
                                  <a:pt x="2135124" y="3189605"/>
                                </a:cubicBezTo>
                                <a:lnTo>
                                  <a:pt x="427101" y="3189605"/>
                                </a:lnTo>
                                <a:cubicBezTo>
                                  <a:pt x="191135" y="3189605"/>
                                  <a:pt x="0" y="2998343"/>
                                  <a:pt x="0" y="2762504"/>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1" name="Picture 2751"/>
                          <pic:cNvPicPr/>
                        </pic:nvPicPr>
                        <pic:blipFill>
                          <a:blip r:embed="rId14"/>
                          <a:stretch>
                            <a:fillRect/>
                          </a:stretch>
                        </pic:blipFill>
                        <pic:spPr>
                          <a:xfrm>
                            <a:off x="131318" y="900684"/>
                            <a:ext cx="2299716" cy="2836164"/>
                          </a:xfrm>
                          <a:prstGeom prst="rect">
                            <a:avLst/>
                          </a:prstGeom>
                        </pic:spPr>
                      </pic:pic>
                      <wps:wsp>
                        <wps:cNvPr id="2752" name="Rectangle 2752"/>
                        <wps:cNvSpPr/>
                        <wps:spPr>
                          <a:xfrm>
                            <a:off x="223012" y="1389321"/>
                            <a:ext cx="2794353" cy="169632"/>
                          </a:xfrm>
                          <a:prstGeom prst="rect">
                            <a:avLst/>
                          </a:prstGeom>
                          <a:ln>
                            <a:noFill/>
                          </a:ln>
                        </wps:spPr>
                        <wps:txbx>
                          <w:txbxContent>
                            <w:p w:rsidR="0024721D" w:rsidRDefault="0024721D">
                              <w:pPr>
                                <w:spacing w:after="160" w:line="259" w:lineRule="auto"/>
                                <w:ind w:left="0" w:firstLine="0"/>
                                <w:jc w:val="left"/>
                              </w:pPr>
                              <w:r>
                                <w:rPr>
                                  <w:sz w:val="22"/>
                                </w:rPr>
                                <w:t xml:space="preserve">Фінансування соціальних гарантій </w:t>
                              </w:r>
                            </w:p>
                          </w:txbxContent>
                        </wps:txbx>
                        <wps:bodyPr horzOverflow="overflow" vert="horz" lIns="0" tIns="0" rIns="0" bIns="0" rtlCol="0">
                          <a:noAutofit/>
                        </wps:bodyPr>
                      </wps:wsp>
                      <wps:wsp>
                        <wps:cNvPr id="2753" name="Rectangle 2753"/>
                        <wps:cNvSpPr/>
                        <wps:spPr>
                          <a:xfrm>
                            <a:off x="223012" y="1563057"/>
                            <a:ext cx="2056092" cy="169632"/>
                          </a:xfrm>
                          <a:prstGeom prst="rect">
                            <a:avLst/>
                          </a:prstGeom>
                          <a:ln>
                            <a:noFill/>
                          </a:ln>
                        </wps:spPr>
                        <wps:txbx>
                          <w:txbxContent>
                            <w:p w:rsidR="0024721D" w:rsidRDefault="0024721D">
                              <w:pPr>
                                <w:spacing w:after="160" w:line="259" w:lineRule="auto"/>
                                <w:ind w:left="0" w:firstLine="0"/>
                                <w:jc w:val="left"/>
                              </w:pPr>
                              <w:r>
                                <w:rPr>
                                  <w:sz w:val="22"/>
                                </w:rPr>
                                <w:t>матеріального добробуту:</w:t>
                              </w:r>
                            </w:p>
                          </w:txbxContent>
                        </wps:txbx>
                        <wps:bodyPr horzOverflow="overflow" vert="horz" lIns="0" tIns="0" rIns="0" bIns="0" rtlCol="0">
                          <a:noAutofit/>
                        </wps:bodyPr>
                      </wps:wsp>
                      <wps:wsp>
                        <wps:cNvPr id="2754" name="Rectangle 2754"/>
                        <wps:cNvSpPr/>
                        <wps:spPr>
                          <a:xfrm>
                            <a:off x="1770253" y="1535347"/>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06" name="Rectangle 90806"/>
                        <wps:cNvSpPr/>
                        <wps:spPr>
                          <a:xfrm>
                            <a:off x="293116" y="1736793"/>
                            <a:ext cx="1854324" cy="169632"/>
                          </a:xfrm>
                          <a:prstGeom prst="rect">
                            <a:avLst/>
                          </a:prstGeom>
                          <a:ln>
                            <a:noFill/>
                          </a:ln>
                        </wps:spPr>
                        <wps:txbx>
                          <w:txbxContent>
                            <w:p w:rsidR="0024721D" w:rsidRDefault="0024721D">
                              <w:pPr>
                                <w:spacing w:after="160" w:line="259" w:lineRule="auto"/>
                                <w:ind w:left="0" w:firstLine="0"/>
                                <w:jc w:val="left"/>
                              </w:pPr>
                              <w:r>
                                <w:rPr>
                                  <w:sz w:val="22"/>
                                </w:rPr>
                                <w:t xml:space="preserve">.Виплати і допомоги із </w:t>
                              </w:r>
                            </w:p>
                          </w:txbxContent>
                        </wps:txbx>
                        <wps:bodyPr horzOverflow="overflow" vert="horz" lIns="0" tIns="0" rIns="0" bIns="0" rtlCol="0">
                          <a:noAutofit/>
                        </wps:bodyPr>
                      </wps:wsp>
                      <wps:wsp>
                        <wps:cNvPr id="90805" name="Rectangle 90805"/>
                        <wps:cNvSpPr/>
                        <wps:spPr>
                          <a:xfrm>
                            <a:off x="223012" y="1736793"/>
                            <a:ext cx="93238" cy="169632"/>
                          </a:xfrm>
                          <a:prstGeom prst="rect">
                            <a:avLst/>
                          </a:prstGeom>
                          <a:ln>
                            <a:noFill/>
                          </a:ln>
                        </wps:spPr>
                        <wps:txbx>
                          <w:txbxContent>
                            <w:p w:rsidR="0024721D" w:rsidRDefault="0024721D">
                              <w:pPr>
                                <w:spacing w:after="160" w:line="259" w:lineRule="auto"/>
                                <w:ind w:left="0" w:firstLine="0"/>
                                <w:jc w:val="left"/>
                              </w:pPr>
                              <w:r>
                                <w:rPr>
                                  <w:sz w:val="22"/>
                                </w:rPr>
                                <w:t>1</w:t>
                              </w:r>
                            </w:p>
                          </w:txbxContent>
                        </wps:txbx>
                        <wps:bodyPr horzOverflow="overflow" vert="horz" lIns="0" tIns="0" rIns="0" bIns="0" rtlCol="0">
                          <a:noAutofit/>
                        </wps:bodyPr>
                      </wps:wsp>
                      <wps:wsp>
                        <wps:cNvPr id="2756" name="Rectangle 2756"/>
                        <wps:cNvSpPr/>
                        <wps:spPr>
                          <a:xfrm>
                            <a:off x="223012" y="1909005"/>
                            <a:ext cx="1974601" cy="169632"/>
                          </a:xfrm>
                          <a:prstGeom prst="rect">
                            <a:avLst/>
                          </a:prstGeom>
                          <a:ln>
                            <a:noFill/>
                          </a:ln>
                        </wps:spPr>
                        <wps:txbx>
                          <w:txbxContent>
                            <w:p w:rsidR="0024721D" w:rsidRDefault="0024721D">
                              <w:pPr>
                                <w:spacing w:after="160" w:line="259" w:lineRule="auto"/>
                                <w:ind w:left="0" w:firstLine="0"/>
                                <w:jc w:val="left"/>
                              </w:pPr>
                              <w:r>
                                <w:rPr>
                                  <w:sz w:val="22"/>
                                </w:rPr>
                                <w:t>соціального страхування</w:t>
                              </w:r>
                            </w:p>
                          </w:txbxContent>
                        </wps:txbx>
                        <wps:bodyPr horzOverflow="overflow" vert="horz" lIns="0" tIns="0" rIns="0" bIns="0" rtlCol="0">
                          <a:noAutofit/>
                        </wps:bodyPr>
                      </wps:wsp>
                      <wps:wsp>
                        <wps:cNvPr id="2757" name="Rectangle 2757"/>
                        <wps:cNvSpPr/>
                        <wps:spPr>
                          <a:xfrm>
                            <a:off x="1707769" y="1881295"/>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10" name="Rectangle 90810"/>
                        <wps:cNvSpPr/>
                        <wps:spPr>
                          <a:xfrm>
                            <a:off x="223012" y="2082741"/>
                            <a:ext cx="93238" cy="169632"/>
                          </a:xfrm>
                          <a:prstGeom prst="rect">
                            <a:avLst/>
                          </a:prstGeom>
                          <a:ln>
                            <a:noFill/>
                          </a:ln>
                        </wps:spPr>
                        <wps:txbx>
                          <w:txbxContent>
                            <w:p w:rsidR="0024721D" w:rsidRDefault="0024721D">
                              <w:pPr>
                                <w:spacing w:after="160" w:line="259" w:lineRule="auto"/>
                                <w:ind w:left="0" w:firstLine="0"/>
                                <w:jc w:val="left"/>
                              </w:pPr>
                              <w:r>
                                <w:rPr>
                                  <w:sz w:val="22"/>
                                </w:rPr>
                                <w:t>2</w:t>
                              </w:r>
                            </w:p>
                          </w:txbxContent>
                        </wps:txbx>
                        <wps:bodyPr horzOverflow="overflow" vert="horz" lIns="0" tIns="0" rIns="0" bIns="0" rtlCol="0">
                          <a:noAutofit/>
                        </wps:bodyPr>
                      </wps:wsp>
                      <wps:wsp>
                        <wps:cNvPr id="90811" name="Rectangle 90811"/>
                        <wps:cNvSpPr/>
                        <wps:spPr>
                          <a:xfrm>
                            <a:off x="293116" y="2082741"/>
                            <a:ext cx="1854324" cy="169632"/>
                          </a:xfrm>
                          <a:prstGeom prst="rect">
                            <a:avLst/>
                          </a:prstGeom>
                          <a:ln>
                            <a:noFill/>
                          </a:ln>
                        </wps:spPr>
                        <wps:txbx>
                          <w:txbxContent>
                            <w:p w:rsidR="0024721D" w:rsidRDefault="0024721D">
                              <w:pPr>
                                <w:spacing w:after="160" w:line="259" w:lineRule="auto"/>
                                <w:ind w:left="0" w:firstLine="0"/>
                                <w:jc w:val="left"/>
                              </w:pPr>
                              <w:r>
                                <w:rPr>
                                  <w:sz w:val="22"/>
                                </w:rPr>
                                <w:t xml:space="preserve">.Виплати і допомоги із </w:t>
                              </w:r>
                            </w:p>
                          </w:txbxContent>
                        </wps:txbx>
                        <wps:bodyPr horzOverflow="overflow" vert="horz" lIns="0" tIns="0" rIns="0" bIns="0" rtlCol="0">
                          <a:noAutofit/>
                        </wps:bodyPr>
                      </wps:wsp>
                      <wps:wsp>
                        <wps:cNvPr id="2759" name="Rectangle 2759"/>
                        <wps:cNvSpPr/>
                        <wps:spPr>
                          <a:xfrm>
                            <a:off x="223012" y="2256477"/>
                            <a:ext cx="2045835" cy="169632"/>
                          </a:xfrm>
                          <a:prstGeom prst="rect">
                            <a:avLst/>
                          </a:prstGeom>
                          <a:ln>
                            <a:noFill/>
                          </a:ln>
                        </wps:spPr>
                        <wps:txbx>
                          <w:txbxContent>
                            <w:p w:rsidR="0024721D" w:rsidRDefault="0024721D">
                              <w:pPr>
                                <w:spacing w:after="160" w:line="259" w:lineRule="auto"/>
                                <w:ind w:left="0" w:firstLine="0"/>
                                <w:jc w:val="left"/>
                              </w:pPr>
                              <w:r>
                                <w:rPr>
                                  <w:sz w:val="22"/>
                                </w:rPr>
                                <w:t>соціального забезпечення</w:t>
                              </w:r>
                            </w:p>
                          </w:txbxContent>
                        </wps:txbx>
                        <wps:bodyPr horzOverflow="overflow" vert="horz" lIns="0" tIns="0" rIns="0" bIns="0" rtlCol="0">
                          <a:noAutofit/>
                        </wps:bodyPr>
                      </wps:wsp>
                      <wps:wsp>
                        <wps:cNvPr id="2760" name="Rectangle 2760"/>
                        <wps:cNvSpPr/>
                        <wps:spPr>
                          <a:xfrm>
                            <a:off x="1759585" y="2228766"/>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16" name="Rectangle 90816"/>
                        <wps:cNvSpPr/>
                        <wps:spPr>
                          <a:xfrm>
                            <a:off x="293116" y="2430213"/>
                            <a:ext cx="1530600" cy="169632"/>
                          </a:xfrm>
                          <a:prstGeom prst="rect">
                            <a:avLst/>
                          </a:prstGeom>
                          <a:ln>
                            <a:noFill/>
                          </a:ln>
                        </wps:spPr>
                        <wps:txbx>
                          <w:txbxContent>
                            <w:p w:rsidR="0024721D" w:rsidRDefault="0024721D">
                              <w:pPr>
                                <w:spacing w:after="160" w:line="259" w:lineRule="auto"/>
                                <w:ind w:left="0" w:firstLine="0"/>
                                <w:jc w:val="left"/>
                              </w:pPr>
                              <w:r>
                                <w:rPr>
                                  <w:sz w:val="22"/>
                                </w:rPr>
                                <w:t>.Індексація доходів</w:t>
                              </w:r>
                            </w:p>
                          </w:txbxContent>
                        </wps:txbx>
                        <wps:bodyPr horzOverflow="overflow" vert="horz" lIns="0" tIns="0" rIns="0" bIns="0" rtlCol="0">
                          <a:noAutofit/>
                        </wps:bodyPr>
                      </wps:wsp>
                      <wps:wsp>
                        <wps:cNvPr id="90815" name="Rectangle 90815"/>
                        <wps:cNvSpPr/>
                        <wps:spPr>
                          <a:xfrm>
                            <a:off x="223012" y="2430213"/>
                            <a:ext cx="93238" cy="169632"/>
                          </a:xfrm>
                          <a:prstGeom prst="rect">
                            <a:avLst/>
                          </a:prstGeom>
                          <a:ln>
                            <a:noFill/>
                          </a:ln>
                        </wps:spPr>
                        <wps:txbx>
                          <w:txbxContent>
                            <w:p w:rsidR="0024721D" w:rsidRDefault="0024721D">
                              <w:pPr>
                                <w:spacing w:after="160" w:line="259" w:lineRule="auto"/>
                                <w:ind w:left="0" w:firstLine="0"/>
                                <w:jc w:val="left"/>
                              </w:pPr>
                              <w:r>
                                <w:rPr>
                                  <w:sz w:val="22"/>
                                </w:rPr>
                                <w:t>3</w:t>
                              </w:r>
                            </w:p>
                          </w:txbxContent>
                        </wps:txbx>
                        <wps:bodyPr horzOverflow="overflow" vert="horz" lIns="0" tIns="0" rIns="0" bIns="0" rtlCol="0">
                          <a:noAutofit/>
                        </wps:bodyPr>
                      </wps:wsp>
                      <wps:wsp>
                        <wps:cNvPr id="2762" name="Rectangle 2762"/>
                        <wps:cNvSpPr/>
                        <wps:spPr>
                          <a:xfrm>
                            <a:off x="1444117" y="2402502"/>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20" name="Rectangle 90820"/>
                        <wps:cNvSpPr/>
                        <wps:spPr>
                          <a:xfrm>
                            <a:off x="223012" y="2602425"/>
                            <a:ext cx="93238" cy="169632"/>
                          </a:xfrm>
                          <a:prstGeom prst="rect">
                            <a:avLst/>
                          </a:prstGeom>
                          <a:ln>
                            <a:noFill/>
                          </a:ln>
                        </wps:spPr>
                        <wps:txbx>
                          <w:txbxContent>
                            <w:p w:rsidR="0024721D" w:rsidRDefault="0024721D">
                              <w:pPr>
                                <w:spacing w:after="160" w:line="259" w:lineRule="auto"/>
                                <w:ind w:left="0" w:firstLine="0"/>
                                <w:jc w:val="left"/>
                              </w:pPr>
                              <w:r>
                                <w:rPr>
                                  <w:sz w:val="22"/>
                                </w:rPr>
                                <w:t>4</w:t>
                              </w:r>
                            </w:p>
                          </w:txbxContent>
                        </wps:txbx>
                        <wps:bodyPr horzOverflow="overflow" vert="horz" lIns="0" tIns="0" rIns="0" bIns="0" rtlCol="0">
                          <a:noAutofit/>
                        </wps:bodyPr>
                      </wps:wsp>
                      <wps:wsp>
                        <wps:cNvPr id="90821" name="Rectangle 90821"/>
                        <wps:cNvSpPr/>
                        <wps:spPr>
                          <a:xfrm>
                            <a:off x="293116" y="2602425"/>
                            <a:ext cx="2407973" cy="169632"/>
                          </a:xfrm>
                          <a:prstGeom prst="rect">
                            <a:avLst/>
                          </a:prstGeom>
                          <a:ln>
                            <a:noFill/>
                          </a:ln>
                        </wps:spPr>
                        <wps:txbx>
                          <w:txbxContent>
                            <w:p w:rsidR="0024721D" w:rsidRDefault="0024721D">
                              <w:pPr>
                                <w:spacing w:after="160" w:line="259" w:lineRule="auto"/>
                                <w:ind w:left="0" w:firstLine="0"/>
                                <w:jc w:val="left"/>
                              </w:pPr>
                              <w:r>
                                <w:rPr>
                                  <w:sz w:val="22"/>
                                </w:rPr>
                                <w:t xml:space="preserve">.Заробітня плата у бюджетній </w:t>
                              </w:r>
                            </w:p>
                          </w:txbxContent>
                        </wps:txbx>
                        <wps:bodyPr horzOverflow="overflow" vert="horz" lIns="0" tIns="0" rIns="0" bIns="0" rtlCol="0">
                          <a:noAutofit/>
                        </wps:bodyPr>
                      </wps:wsp>
                      <wps:wsp>
                        <wps:cNvPr id="2764" name="Rectangle 2764"/>
                        <wps:cNvSpPr/>
                        <wps:spPr>
                          <a:xfrm>
                            <a:off x="223012" y="2776161"/>
                            <a:ext cx="430761" cy="169632"/>
                          </a:xfrm>
                          <a:prstGeom prst="rect">
                            <a:avLst/>
                          </a:prstGeom>
                          <a:ln>
                            <a:noFill/>
                          </a:ln>
                        </wps:spPr>
                        <wps:txbx>
                          <w:txbxContent>
                            <w:p w:rsidR="0024721D" w:rsidRDefault="0024721D">
                              <w:pPr>
                                <w:spacing w:after="160" w:line="259" w:lineRule="auto"/>
                                <w:ind w:left="0" w:firstLine="0"/>
                                <w:jc w:val="left"/>
                              </w:pPr>
                              <w:r>
                                <w:rPr>
                                  <w:sz w:val="22"/>
                                </w:rPr>
                                <w:t>сфері</w:t>
                              </w:r>
                            </w:p>
                          </w:txbxContent>
                        </wps:txbx>
                        <wps:bodyPr horzOverflow="overflow" vert="horz" lIns="0" tIns="0" rIns="0" bIns="0" rtlCol="0">
                          <a:noAutofit/>
                        </wps:bodyPr>
                      </wps:wsp>
                      <wps:wsp>
                        <wps:cNvPr id="2765" name="Rectangle 2765"/>
                        <wps:cNvSpPr/>
                        <wps:spPr>
                          <a:xfrm>
                            <a:off x="546100" y="2748450"/>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22" name="Rectangle 90822"/>
                        <wps:cNvSpPr/>
                        <wps:spPr>
                          <a:xfrm>
                            <a:off x="223012" y="2949897"/>
                            <a:ext cx="93238" cy="169632"/>
                          </a:xfrm>
                          <a:prstGeom prst="rect">
                            <a:avLst/>
                          </a:prstGeom>
                          <a:ln>
                            <a:noFill/>
                          </a:ln>
                        </wps:spPr>
                        <wps:txbx>
                          <w:txbxContent>
                            <w:p w:rsidR="0024721D" w:rsidRDefault="0024721D">
                              <w:pPr>
                                <w:spacing w:after="160" w:line="259" w:lineRule="auto"/>
                                <w:ind w:left="0" w:firstLine="0"/>
                                <w:jc w:val="left"/>
                              </w:pPr>
                              <w:r>
                                <w:rPr>
                                  <w:sz w:val="22"/>
                                </w:rPr>
                                <w:t>5</w:t>
                              </w:r>
                            </w:p>
                          </w:txbxContent>
                        </wps:txbx>
                        <wps:bodyPr horzOverflow="overflow" vert="horz" lIns="0" tIns="0" rIns="0" bIns="0" rtlCol="0">
                          <a:noAutofit/>
                        </wps:bodyPr>
                      </wps:wsp>
                      <wps:wsp>
                        <wps:cNvPr id="90823" name="Rectangle 90823"/>
                        <wps:cNvSpPr/>
                        <wps:spPr>
                          <a:xfrm>
                            <a:off x="293116" y="2949897"/>
                            <a:ext cx="1378249" cy="169632"/>
                          </a:xfrm>
                          <a:prstGeom prst="rect">
                            <a:avLst/>
                          </a:prstGeom>
                          <a:ln>
                            <a:noFill/>
                          </a:ln>
                        </wps:spPr>
                        <wps:txbx>
                          <w:txbxContent>
                            <w:p w:rsidR="0024721D" w:rsidRDefault="0024721D">
                              <w:pPr>
                                <w:spacing w:after="160" w:line="259" w:lineRule="auto"/>
                                <w:ind w:left="0" w:firstLine="0"/>
                                <w:jc w:val="left"/>
                              </w:pPr>
                              <w:r>
                                <w:rPr>
                                  <w:sz w:val="22"/>
                                </w:rPr>
                                <w:t>.Соціальні пільги</w:t>
                              </w:r>
                            </w:p>
                          </w:txbxContent>
                        </wps:txbx>
                        <wps:bodyPr horzOverflow="overflow" vert="horz" lIns="0" tIns="0" rIns="0" bIns="0" rtlCol="0">
                          <a:noAutofit/>
                        </wps:bodyPr>
                      </wps:wsp>
                      <wps:wsp>
                        <wps:cNvPr id="2767" name="Rectangle 2767"/>
                        <wps:cNvSpPr/>
                        <wps:spPr>
                          <a:xfrm>
                            <a:off x="1328293" y="2922186"/>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68" name="Rectangle 2768"/>
                        <wps:cNvSpPr/>
                        <wps:spPr>
                          <a:xfrm>
                            <a:off x="1281049" y="3123311"/>
                            <a:ext cx="42144" cy="189937"/>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70" name="Shape 2770"/>
                        <wps:cNvSpPr/>
                        <wps:spPr>
                          <a:xfrm>
                            <a:off x="2976880" y="723900"/>
                            <a:ext cx="2614930" cy="3189605"/>
                          </a:xfrm>
                          <a:custGeom>
                            <a:avLst/>
                            <a:gdLst/>
                            <a:ahLst/>
                            <a:cxnLst/>
                            <a:rect l="0" t="0" r="0" b="0"/>
                            <a:pathLst>
                              <a:path w="2614930" h="3189605">
                                <a:moveTo>
                                  <a:pt x="0" y="435864"/>
                                </a:moveTo>
                                <a:cubicBezTo>
                                  <a:pt x="0" y="195073"/>
                                  <a:pt x="195072" y="0"/>
                                  <a:pt x="435864" y="0"/>
                                </a:cubicBezTo>
                                <a:lnTo>
                                  <a:pt x="2179066" y="0"/>
                                </a:lnTo>
                                <a:cubicBezTo>
                                  <a:pt x="2419858" y="0"/>
                                  <a:pt x="2614930" y="195073"/>
                                  <a:pt x="2614930" y="435864"/>
                                </a:cubicBezTo>
                                <a:lnTo>
                                  <a:pt x="2614930" y="2753741"/>
                                </a:lnTo>
                                <a:cubicBezTo>
                                  <a:pt x="2614930" y="2994534"/>
                                  <a:pt x="2419858" y="3189605"/>
                                  <a:pt x="2179066" y="3189605"/>
                                </a:cubicBezTo>
                                <a:lnTo>
                                  <a:pt x="435864" y="3189605"/>
                                </a:lnTo>
                                <a:cubicBezTo>
                                  <a:pt x="195072" y="3189605"/>
                                  <a:pt x="0" y="2994534"/>
                                  <a:pt x="0" y="275374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72" name="Picture 2772"/>
                          <pic:cNvPicPr/>
                        </pic:nvPicPr>
                        <pic:blipFill>
                          <a:blip r:embed="rId15"/>
                          <a:stretch>
                            <a:fillRect/>
                          </a:stretch>
                        </pic:blipFill>
                        <pic:spPr>
                          <a:xfrm>
                            <a:off x="3110738" y="903732"/>
                            <a:ext cx="2346960" cy="2830068"/>
                          </a:xfrm>
                          <a:prstGeom prst="rect">
                            <a:avLst/>
                          </a:prstGeom>
                        </pic:spPr>
                      </pic:pic>
                      <wps:wsp>
                        <wps:cNvPr id="2773" name="Rectangle 2773"/>
                        <wps:cNvSpPr/>
                        <wps:spPr>
                          <a:xfrm>
                            <a:off x="3203067" y="960696"/>
                            <a:ext cx="2794352" cy="169632"/>
                          </a:xfrm>
                          <a:prstGeom prst="rect">
                            <a:avLst/>
                          </a:prstGeom>
                          <a:ln>
                            <a:noFill/>
                          </a:ln>
                        </wps:spPr>
                        <wps:txbx>
                          <w:txbxContent>
                            <w:p w:rsidR="0024721D" w:rsidRDefault="0024721D">
                              <w:pPr>
                                <w:spacing w:after="160" w:line="259" w:lineRule="auto"/>
                                <w:ind w:left="0" w:firstLine="0"/>
                                <w:jc w:val="left"/>
                              </w:pPr>
                              <w:r>
                                <w:rPr>
                                  <w:sz w:val="22"/>
                                </w:rPr>
                                <w:t xml:space="preserve">Фінансування соціальних гарантій </w:t>
                              </w:r>
                            </w:p>
                          </w:txbxContent>
                        </wps:txbx>
                        <wps:bodyPr horzOverflow="overflow" vert="horz" lIns="0" tIns="0" rIns="0" bIns="0" rtlCol="0">
                          <a:noAutofit/>
                        </wps:bodyPr>
                      </wps:wsp>
                      <wps:wsp>
                        <wps:cNvPr id="2774" name="Rectangle 2774"/>
                        <wps:cNvSpPr/>
                        <wps:spPr>
                          <a:xfrm>
                            <a:off x="3203067" y="1134432"/>
                            <a:ext cx="2690485" cy="169632"/>
                          </a:xfrm>
                          <a:prstGeom prst="rect">
                            <a:avLst/>
                          </a:prstGeom>
                          <a:ln>
                            <a:noFill/>
                          </a:ln>
                        </wps:spPr>
                        <wps:txbx>
                          <w:txbxContent>
                            <w:p w:rsidR="0024721D" w:rsidRDefault="0024721D">
                              <w:pPr>
                                <w:spacing w:after="160" w:line="259" w:lineRule="auto"/>
                                <w:ind w:left="0" w:firstLine="0"/>
                                <w:jc w:val="left"/>
                              </w:pPr>
                              <w:r>
                                <w:rPr>
                                  <w:sz w:val="22"/>
                                </w:rPr>
                                <w:t>споживання нематеріальних благ:</w:t>
                              </w:r>
                            </w:p>
                          </w:txbxContent>
                        </wps:txbx>
                        <wps:bodyPr horzOverflow="overflow" vert="horz" lIns="0" tIns="0" rIns="0" bIns="0" rtlCol="0">
                          <a:noAutofit/>
                        </wps:bodyPr>
                      </wps:wsp>
                      <wps:wsp>
                        <wps:cNvPr id="2775" name="Rectangle 2775"/>
                        <wps:cNvSpPr/>
                        <wps:spPr>
                          <a:xfrm>
                            <a:off x="5225796" y="1106722"/>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01" name="Rectangle 90801"/>
                        <wps:cNvSpPr/>
                        <wps:spPr>
                          <a:xfrm>
                            <a:off x="3203067" y="1307957"/>
                            <a:ext cx="93441" cy="170001"/>
                          </a:xfrm>
                          <a:prstGeom prst="rect">
                            <a:avLst/>
                          </a:prstGeom>
                          <a:ln>
                            <a:noFill/>
                          </a:ln>
                        </wps:spPr>
                        <wps:txbx>
                          <w:txbxContent>
                            <w:p w:rsidR="0024721D" w:rsidRDefault="0024721D">
                              <w:pPr>
                                <w:spacing w:after="160" w:line="259" w:lineRule="auto"/>
                                <w:ind w:left="0" w:firstLine="0"/>
                                <w:jc w:val="left"/>
                              </w:pPr>
                              <w:r>
                                <w:rPr>
                                  <w:sz w:val="22"/>
                                </w:rPr>
                                <w:t>1</w:t>
                              </w:r>
                            </w:p>
                          </w:txbxContent>
                        </wps:txbx>
                        <wps:bodyPr horzOverflow="overflow" vert="horz" lIns="0" tIns="0" rIns="0" bIns="0" rtlCol="0">
                          <a:noAutofit/>
                        </wps:bodyPr>
                      </wps:wsp>
                      <wps:wsp>
                        <wps:cNvPr id="90802" name="Rectangle 90802"/>
                        <wps:cNvSpPr/>
                        <wps:spPr>
                          <a:xfrm>
                            <a:off x="3273324" y="1307957"/>
                            <a:ext cx="1031028" cy="170001"/>
                          </a:xfrm>
                          <a:prstGeom prst="rect">
                            <a:avLst/>
                          </a:prstGeom>
                          <a:ln>
                            <a:noFill/>
                          </a:ln>
                        </wps:spPr>
                        <wps:txbx>
                          <w:txbxContent>
                            <w:p w:rsidR="0024721D" w:rsidRDefault="0024721D">
                              <w:pPr>
                                <w:spacing w:after="160" w:line="259" w:lineRule="auto"/>
                                <w:ind w:left="0" w:firstLine="0"/>
                                <w:jc w:val="left"/>
                              </w:pPr>
                              <w:r>
                                <w:rPr>
                                  <w:sz w:val="22"/>
                                </w:rPr>
                                <w:t>.Соціальні га</w:t>
                              </w:r>
                            </w:p>
                          </w:txbxContent>
                        </wps:txbx>
                        <wps:bodyPr horzOverflow="overflow" vert="horz" lIns="0" tIns="0" rIns="0" bIns="0" rtlCol="0">
                          <a:noAutofit/>
                        </wps:bodyPr>
                      </wps:wsp>
                      <wps:wsp>
                        <wps:cNvPr id="2777" name="Rectangle 2777"/>
                        <wps:cNvSpPr/>
                        <wps:spPr>
                          <a:xfrm>
                            <a:off x="4048887" y="1307957"/>
                            <a:ext cx="1120171" cy="170001"/>
                          </a:xfrm>
                          <a:prstGeom prst="rect">
                            <a:avLst/>
                          </a:prstGeom>
                          <a:ln>
                            <a:noFill/>
                          </a:ln>
                        </wps:spPr>
                        <wps:txbx>
                          <w:txbxContent>
                            <w:p w:rsidR="0024721D" w:rsidRDefault="0024721D">
                              <w:pPr>
                                <w:spacing w:after="160" w:line="259" w:lineRule="auto"/>
                                <w:ind w:left="0" w:firstLine="0"/>
                                <w:jc w:val="left"/>
                              </w:pPr>
                              <w:r>
                                <w:rPr>
                                  <w:sz w:val="22"/>
                                </w:rPr>
                                <w:t xml:space="preserve">рантії у сфері </w:t>
                              </w:r>
                            </w:p>
                          </w:txbxContent>
                        </wps:txbx>
                        <wps:bodyPr horzOverflow="overflow" vert="horz" lIns="0" tIns="0" rIns="0" bIns="0" rtlCol="0">
                          <a:noAutofit/>
                        </wps:bodyPr>
                      </wps:wsp>
                      <wps:wsp>
                        <wps:cNvPr id="2778" name="Rectangle 2778"/>
                        <wps:cNvSpPr/>
                        <wps:spPr>
                          <a:xfrm>
                            <a:off x="3203067" y="1482286"/>
                            <a:ext cx="1392794" cy="169632"/>
                          </a:xfrm>
                          <a:prstGeom prst="rect">
                            <a:avLst/>
                          </a:prstGeom>
                          <a:ln>
                            <a:noFill/>
                          </a:ln>
                        </wps:spPr>
                        <wps:txbx>
                          <w:txbxContent>
                            <w:p w:rsidR="0024721D" w:rsidRDefault="0024721D">
                              <w:pPr>
                                <w:spacing w:after="160" w:line="259" w:lineRule="auto"/>
                                <w:ind w:left="0" w:firstLine="0"/>
                                <w:jc w:val="left"/>
                              </w:pPr>
                              <w:r>
                                <w:rPr>
                                  <w:sz w:val="22"/>
                                </w:rPr>
                                <w:t>охорони здоров’я</w:t>
                              </w:r>
                            </w:p>
                          </w:txbxContent>
                        </wps:txbx>
                        <wps:bodyPr horzOverflow="overflow" vert="horz" lIns="0" tIns="0" rIns="0" bIns="0" rtlCol="0">
                          <a:noAutofit/>
                        </wps:bodyPr>
                      </wps:wsp>
                      <wps:wsp>
                        <wps:cNvPr id="2779" name="Rectangle 2779"/>
                        <wps:cNvSpPr/>
                        <wps:spPr>
                          <a:xfrm>
                            <a:off x="4250436" y="1454575"/>
                            <a:ext cx="46619" cy="206429"/>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03" name="Rectangle 90803"/>
                        <wps:cNvSpPr/>
                        <wps:spPr>
                          <a:xfrm>
                            <a:off x="3203067" y="1654498"/>
                            <a:ext cx="93238" cy="169632"/>
                          </a:xfrm>
                          <a:prstGeom prst="rect">
                            <a:avLst/>
                          </a:prstGeom>
                          <a:ln>
                            <a:noFill/>
                          </a:ln>
                        </wps:spPr>
                        <wps:txbx>
                          <w:txbxContent>
                            <w:p w:rsidR="0024721D" w:rsidRDefault="0024721D">
                              <w:pPr>
                                <w:spacing w:after="160" w:line="259" w:lineRule="auto"/>
                                <w:ind w:left="0" w:firstLine="0"/>
                                <w:jc w:val="left"/>
                              </w:pPr>
                              <w:r>
                                <w:rPr>
                                  <w:sz w:val="22"/>
                                </w:rPr>
                                <w:t>2</w:t>
                              </w:r>
                            </w:p>
                          </w:txbxContent>
                        </wps:txbx>
                        <wps:bodyPr horzOverflow="overflow" vert="horz" lIns="0" tIns="0" rIns="0" bIns="0" rtlCol="0">
                          <a:noAutofit/>
                        </wps:bodyPr>
                      </wps:wsp>
                      <wps:wsp>
                        <wps:cNvPr id="90804" name="Rectangle 90804"/>
                        <wps:cNvSpPr/>
                        <wps:spPr>
                          <a:xfrm>
                            <a:off x="3273171" y="1654498"/>
                            <a:ext cx="310111" cy="169632"/>
                          </a:xfrm>
                          <a:prstGeom prst="rect">
                            <a:avLst/>
                          </a:prstGeom>
                          <a:ln>
                            <a:noFill/>
                          </a:ln>
                        </wps:spPr>
                        <wps:txbx>
                          <w:txbxContent>
                            <w:p w:rsidR="0024721D" w:rsidRDefault="0024721D">
                              <w:pPr>
                                <w:spacing w:after="160" w:line="259" w:lineRule="auto"/>
                                <w:ind w:left="0" w:firstLine="0"/>
                                <w:jc w:val="left"/>
                              </w:pPr>
                              <w:r>
                                <w:rPr>
                                  <w:sz w:val="22"/>
                                </w:rPr>
                                <w:t>. Со</w:t>
                              </w:r>
                            </w:p>
                          </w:txbxContent>
                        </wps:txbx>
                        <wps:bodyPr horzOverflow="overflow" vert="horz" lIns="0" tIns="0" rIns="0" bIns="0" rtlCol="0">
                          <a:noAutofit/>
                        </wps:bodyPr>
                      </wps:wsp>
                      <wps:wsp>
                        <wps:cNvPr id="2781" name="Rectangle 2781"/>
                        <wps:cNvSpPr/>
                        <wps:spPr>
                          <a:xfrm>
                            <a:off x="3506343" y="1654498"/>
                            <a:ext cx="860776" cy="169632"/>
                          </a:xfrm>
                          <a:prstGeom prst="rect">
                            <a:avLst/>
                          </a:prstGeom>
                          <a:ln>
                            <a:noFill/>
                          </a:ln>
                        </wps:spPr>
                        <wps:txbx>
                          <w:txbxContent>
                            <w:p w:rsidR="0024721D" w:rsidRDefault="0024721D">
                              <w:pPr>
                                <w:spacing w:after="160" w:line="259" w:lineRule="auto"/>
                                <w:ind w:left="0" w:firstLine="0"/>
                                <w:jc w:val="left"/>
                              </w:pPr>
                              <w:r>
                                <w:rPr>
                                  <w:sz w:val="22"/>
                                </w:rPr>
                                <w:t>ціальні гар</w:t>
                              </w:r>
                            </w:p>
                          </w:txbxContent>
                        </wps:txbx>
                        <wps:bodyPr horzOverflow="overflow" vert="horz" lIns="0" tIns="0" rIns="0" bIns="0" rtlCol="0">
                          <a:noAutofit/>
                        </wps:bodyPr>
                      </wps:wsp>
                      <wps:wsp>
                        <wps:cNvPr id="2782" name="Rectangle 2782"/>
                        <wps:cNvSpPr/>
                        <wps:spPr>
                          <a:xfrm>
                            <a:off x="4154043" y="1654498"/>
                            <a:ext cx="1524260" cy="169632"/>
                          </a:xfrm>
                          <a:prstGeom prst="rect">
                            <a:avLst/>
                          </a:prstGeom>
                          <a:ln>
                            <a:noFill/>
                          </a:ln>
                        </wps:spPr>
                        <wps:txbx>
                          <w:txbxContent>
                            <w:p w:rsidR="0024721D" w:rsidRDefault="0024721D">
                              <w:pPr>
                                <w:spacing w:after="160" w:line="259" w:lineRule="auto"/>
                                <w:ind w:left="0" w:firstLine="0"/>
                                <w:jc w:val="left"/>
                              </w:pPr>
                              <w:r>
                                <w:rPr>
                                  <w:sz w:val="22"/>
                                </w:rPr>
                                <w:t>антії у сфері освіти</w:t>
                              </w:r>
                            </w:p>
                          </w:txbxContent>
                        </wps:txbx>
                        <wps:bodyPr horzOverflow="overflow" vert="horz" lIns="0" tIns="0" rIns="0" bIns="0" rtlCol="0">
                          <a:noAutofit/>
                        </wps:bodyPr>
                      </wps:wsp>
                      <wps:wsp>
                        <wps:cNvPr id="2783" name="Rectangle 2783"/>
                        <wps:cNvSpPr/>
                        <wps:spPr>
                          <a:xfrm>
                            <a:off x="5298948" y="1626786"/>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08" name="Rectangle 90808"/>
                        <wps:cNvSpPr/>
                        <wps:spPr>
                          <a:xfrm>
                            <a:off x="3203067" y="1828233"/>
                            <a:ext cx="93238" cy="169632"/>
                          </a:xfrm>
                          <a:prstGeom prst="rect">
                            <a:avLst/>
                          </a:prstGeom>
                          <a:ln>
                            <a:noFill/>
                          </a:ln>
                        </wps:spPr>
                        <wps:txbx>
                          <w:txbxContent>
                            <w:p w:rsidR="0024721D" w:rsidRDefault="0024721D">
                              <w:pPr>
                                <w:spacing w:after="160" w:line="259" w:lineRule="auto"/>
                                <w:ind w:left="0" w:firstLine="0"/>
                                <w:jc w:val="left"/>
                              </w:pPr>
                              <w:r>
                                <w:rPr>
                                  <w:sz w:val="22"/>
                                </w:rPr>
                                <w:t>3</w:t>
                              </w:r>
                            </w:p>
                          </w:txbxContent>
                        </wps:txbx>
                        <wps:bodyPr horzOverflow="overflow" vert="horz" lIns="0" tIns="0" rIns="0" bIns="0" rtlCol="0">
                          <a:noAutofit/>
                        </wps:bodyPr>
                      </wps:wsp>
                      <wps:wsp>
                        <wps:cNvPr id="90809" name="Rectangle 90809"/>
                        <wps:cNvSpPr/>
                        <wps:spPr>
                          <a:xfrm>
                            <a:off x="3273171" y="1828233"/>
                            <a:ext cx="461716" cy="169632"/>
                          </a:xfrm>
                          <a:prstGeom prst="rect">
                            <a:avLst/>
                          </a:prstGeom>
                          <a:ln>
                            <a:noFill/>
                          </a:ln>
                        </wps:spPr>
                        <wps:txbx>
                          <w:txbxContent>
                            <w:p w:rsidR="0024721D" w:rsidRDefault="0024721D">
                              <w:pPr>
                                <w:spacing w:after="160" w:line="259" w:lineRule="auto"/>
                                <w:ind w:left="0" w:firstLine="0"/>
                                <w:jc w:val="left"/>
                              </w:pPr>
                              <w:r>
                                <w:rPr>
                                  <w:sz w:val="22"/>
                                </w:rPr>
                                <w:t>. Соці</w:t>
                              </w:r>
                            </w:p>
                          </w:txbxContent>
                        </wps:txbx>
                        <wps:bodyPr horzOverflow="overflow" vert="horz" lIns="0" tIns="0" rIns="0" bIns="0" rtlCol="0">
                          <a:noAutofit/>
                        </wps:bodyPr>
                      </wps:wsp>
                      <wps:wsp>
                        <wps:cNvPr id="2785" name="Rectangle 2785"/>
                        <wps:cNvSpPr/>
                        <wps:spPr>
                          <a:xfrm>
                            <a:off x="3620643" y="1828233"/>
                            <a:ext cx="1738335" cy="169632"/>
                          </a:xfrm>
                          <a:prstGeom prst="rect">
                            <a:avLst/>
                          </a:prstGeom>
                          <a:ln>
                            <a:noFill/>
                          </a:ln>
                        </wps:spPr>
                        <wps:txbx>
                          <w:txbxContent>
                            <w:p w:rsidR="0024721D" w:rsidRDefault="0024721D">
                              <w:pPr>
                                <w:spacing w:after="160" w:line="259" w:lineRule="auto"/>
                                <w:ind w:left="0" w:firstLine="0"/>
                                <w:jc w:val="left"/>
                              </w:pPr>
                              <w:r>
                                <w:rPr>
                                  <w:sz w:val="22"/>
                                </w:rPr>
                                <w:t xml:space="preserve">альні гарантії у сфері </w:t>
                              </w:r>
                            </w:p>
                          </w:txbxContent>
                        </wps:txbx>
                        <wps:bodyPr horzOverflow="overflow" vert="horz" lIns="0" tIns="0" rIns="0" bIns="0" rtlCol="0">
                          <a:noAutofit/>
                        </wps:bodyPr>
                      </wps:wsp>
                      <wps:wsp>
                        <wps:cNvPr id="2786" name="Rectangle 2786"/>
                        <wps:cNvSpPr/>
                        <wps:spPr>
                          <a:xfrm>
                            <a:off x="3203067" y="2001969"/>
                            <a:ext cx="725767" cy="169632"/>
                          </a:xfrm>
                          <a:prstGeom prst="rect">
                            <a:avLst/>
                          </a:prstGeom>
                          <a:ln>
                            <a:noFill/>
                          </a:ln>
                        </wps:spPr>
                        <wps:txbx>
                          <w:txbxContent>
                            <w:p w:rsidR="0024721D" w:rsidRDefault="0024721D">
                              <w:pPr>
                                <w:spacing w:after="160" w:line="259" w:lineRule="auto"/>
                                <w:ind w:left="0" w:firstLine="0"/>
                                <w:jc w:val="left"/>
                              </w:pPr>
                              <w:r>
                                <w:rPr>
                                  <w:sz w:val="22"/>
                                </w:rPr>
                                <w:t>культури</w:t>
                              </w:r>
                            </w:p>
                          </w:txbxContent>
                        </wps:txbx>
                        <wps:bodyPr horzOverflow="overflow" vert="horz" lIns="0" tIns="0" rIns="0" bIns="0" rtlCol="0">
                          <a:noAutofit/>
                        </wps:bodyPr>
                      </wps:wsp>
                      <wps:wsp>
                        <wps:cNvPr id="2787" name="Rectangle 2787"/>
                        <wps:cNvSpPr/>
                        <wps:spPr>
                          <a:xfrm>
                            <a:off x="3750183" y="1974258"/>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14" name="Rectangle 90814"/>
                        <wps:cNvSpPr/>
                        <wps:spPr>
                          <a:xfrm>
                            <a:off x="3273171" y="2175705"/>
                            <a:ext cx="1925745" cy="169632"/>
                          </a:xfrm>
                          <a:prstGeom prst="rect">
                            <a:avLst/>
                          </a:prstGeom>
                          <a:ln>
                            <a:noFill/>
                          </a:ln>
                        </wps:spPr>
                        <wps:txbx>
                          <w:txbxContent>
                            <w:p w:rsidR="0024721D" w:rsidRDefault="0024721D">
                              <w:pPr>
                                <w:spacing w:after="160" w:line="259" w:lineRule="auto"/>
                                <w:ind w:left="0" w:firstLine="0"/>
                                <w:jc w:val="left"/>
                              </w:pPr>
                              <w:r>
                                <w:rPr>
                                  <w:sz w:val="22"/>
                                </w:rPr>
                                <w:t>. Соціальні гарантії у сф</w:t>
                              </w:r>
                            </w:p>
                          </w:txbxContent>
                        </wps:txbx>
                        <wps:bodyPr horzOverflow="overflow" vert="horz" lIns="0" tIns="0" rIns="0" bIns="0" rtlCol="0">
                          <a:noAutofit/>
                        </wps:bodyPr>
                      </wps:wsp>
                      <wps:wsp>
                        <wps:cNvPr id="90813" name="Rectangle 90813"/>
                        <wps:cNvSpPr/>
                        <wps:spPr>
                          <a:xfrm>
                            <a:off x="3203067" y="2175705"/>
                            <a:ext cx="93238" cy="169632"/>
                          </a:xfrm>
                          <a:prstGeom prst="rect">
                            <a:avLst/>
                          </a:prstGeom>
                          <a:ln>
                            <a:noFill/>
                          </a:ln>
                        </wps:spPr>
                        <wps:txbx>
                          <w:txbxContent>
                            <w:p w:rsidR="0024721D" w:rsidRDefault="0024721D">
                              <w:pPr>
                                <w:spacing w:after="160" w:line="259" w:lineRule="auto"/>
                                <w:ind w:left="0" w:firstLine="0"/>
                                <w:jc w:val="left"/>
                              </w:pPr>
                              <w:r>
                                <w:rPr>
                                  <w:sz w:val="22"/>
                                </w:rPr>
                                <w:t>4</w:t>
                              </w:r>
                            </w:p>
                          </w:txbxContent>
                        </wps:txbx>
                        <wps:bodyPr horzOverflow="overflow" vert="horz" lIns="0" tIns="0" rIns="0" bIns="0" rtlCol="0">
                          <a:noAutofit/>
                        </wps:bodyPr>
                      </wps:wsp>
                      <wps:wsp>
                        <wps:cNvPr id="2789" name="Rectangle 2789"/>
                        <wps:cNvSpPr/>
                        <wps:spPr>
                          <a:xfrm>
                            <a:off x="4721352" y="2175705"/>
                            <a:ext cx="275426" cy="169632"/>
                          </a:xfrm>
                          <a:prstGeom prst="rect">
                            <a:avLst/>
                          </a:prstGeom>
                          <a:ln>
                            <a:noFill/>
                          </a:ln>
                        </wps:spPr>
                        <wps:txbx>
                          <w:txbxContent>
                            <w:p w:rsidR="0024721D" w:rsidRDefault="0024721D">
                              <w:pPr>
                                <w:spacing w:after="160" w:line="259" w:lineRule="auto"/>
                                <w:ind w:left="0" w:firstLine="0"/>
                                <w:jc w:val="left"/>
                              </w:pPr>
                              <w:r>
                                <w:rPr>
                                  <w:sz w:val="22"/>
                                </w:rPr>
                                <w:t xml:space="preserve">ері </w:t>
                              </w:r>
                            </w:p>
                          </w:txbxContent>
                        </wps:txbx>
                        <wps:bodyPr horzOverflow="overflow" vert="horz" lIns="0" tIns="0" rIns="0" bIns="0" rtlCol="0">
                          <a:noAutofit/>
                        </wps:bodyPr>
                      </wps:wsp>
                      <wps:wsp>
                        <wps:cNvPr id="2790" name="Rectangle 2790"/>
                        <wps:cNvSpPr/>
                        <wps:spPr>
                          <a:xfrm>
                            <a:off x="3203067" y="2347917"/>
                            <a:ext cx="2253384" cy="169632"/>
                          </a:xfrm>
                          <a:prstGeom prst="rect">
                            <a:avLst/>
                          </a:prstGeom>
                          <a:ln>
                            <a:noFill/>
                          </a:ln>
                        </wps:spPr>
                        <wps:txbx>
                          <w:txbxContent>
                            <w:p w:rsidR="0024721D" w:rsidRDefault="0024721D">
                              <w:pPr>
                                <w:spacing w:after="160" w:line="259" w:lineRule="auto"/>
                                <w:ind w:left="0" w:firstLine="0"/>
                                <w:jc w:val="left"/>
                              </w:pPr>
                              <w:r>
                                <w:rPr>
                                  <w:sz w:val="22"/>
                                </w:rPr>
                                <w:t>фізичної культури та спорту</w:t>
                              </w:r>
                            </w:p>
                          </w:txbxContent>
                        </wps:txbx>
                        <wps:bodyPr horzOverflow="overflow" vert="horz" lIns="0" tIns="0" rIns="0" bIns="0" rtlCol="0">
                          <a:noAutofit/>
                        </wps:bodyPr>
                      </wps:wsp>
                      <wps:wsp>
                        <wps:cNvPr id="2791" name="Rectangle 2791"/>
                        <wps:cNvSpPr/>
                        <wps:spPr>
                          <a:xfrm>
                            <a:off x="4898136" y="2320206"/>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17" name="Rectangle 90817"/>
                        <wps:cNvSpPr/>
                        <wps:spPr>
                          <a:xfrm>
                            <a:off x="3203067" y="2521653"/>
                            <a:ext cx="93238" cy="169632"/>
                          </a:xfrm>
                          <a:prstGeom prst="rect">
                            <a:avLst/>
                          </a:prstGeom>
                          <a:ln>
                            <a:noFill/>
                          </a:ln>
                        </wps:spPr>
                        <wps:txbx>
                          <w:txbxContent>
                            <w:p w:rsidR="0024721D" w:rsidRDefault="0024721D">
                              <w:pPr>
                                <w:spacing w:after="160" w:line="259" w:lineRule="auto"/>
                                <w:ind w:left="0" w:firstLine="0"/>
                                <w:jc w:val="left"/>
                              </w:pPr>
                              <w:r>
                                <w:rPr>
                                  <w:sz w:val="22"/>
                                </w:rPr>
                                <w:t>5</w:t>
                              </w:r>
                            </w:p>
                          </w:txbxContent>
                        </wps:txbx>
                        <wps:bodyPr horzOverflow="overflow" vert="horz" lIns="0" tIns="0" rIns="0" bIns="0" rtlCol="0">
                          <a:noAutofit/>
                        </wps:bodyPr>
                      </wps:wsp>
                      <wps:wsp>
                        <wps:cNvPr id="90818" name="Rectangle 90818"/>
                        <wps:cNvSpPr/>
                        <wps:spPr>
                          <a:xfrm>
                            <a:off x="3273171" y="2521653"/>
                            <a:ext cx="1925745" cy="169632"/>
                          </a:xfrm>
                          <a:prstGeom prst="rect">
                            <a:avLst/>
                          </a:prstGeom>
                          <a:ln>
                            <a:noFill/>
                          </a:ln>
                        </wps:spPr>
                        <wps:txbx>
                          <w:txbxContent>
                            <w:p w:rsidR="0024721D" w:rsidRDefault="0024721D">
                              <w:pPr>
                                <w:spacing w:after="160" w:line="259" w:lineRule="auto"/>
                                <w:ind w:left="0" w:firstLine="0"/>
                                <w:jc w:val="left"/>
                              </w:pPr>
                              <w:r>
                                <w:rPr>
                                  <w:sz w:val="22"/>
                                </w:rPr>
                                <w:t>. Соціальні гарантії у сф</w:t>
                              </w:r>
                            </w:p>
                          </w:txbxContent>
                        </wps:txbx>
                        <wps:bodyPr horzOverflow="overflow" vert="horz" lIns="0" tIns="0" rIns="0" bIns="0" rtlCol="0">
                          <a:noAutofit/>
                        </wps:bodyPr>
                      </wps:wsp>
                      <wps:wsp>
                        <wps:cNvPr id="2793" name="Rectangle 2793"/>
                        <wps:cNvSpPr/>
                        <wps:spPr>
                          <a:xfrm>
                            <a:off x="4721352" y="2521653"/>
                            <a:ext cx="275426" cy="169632"/>
                          </a:xfrm>
                          <a:prstGeom prst="rect">
                            <a:avLst/>
                          </a:prstGeom>
                          <a:ln>
                            <a:noFill/>
                          </a:ln>
                        </wps:spPr>
                        <wps:txbx>
                          <w:txbxContent>
                            <w:p w:rsidR="0024721D" w:rsidRDefault="0024721D">
                              <w:pPr>
                                <w:spacing w:after="160" w:line="259" w:lineRule="auto"/>
                                <w:ind w:left="0" w:firstLine="0"/>
                                <w:jc w:val="left"/>
                              </w:pPr>
                              <w:r>
                                <w:rPr>
                                  <w:sz w:val="22"/>
                                </w:rPr>
                                <w:t xml:space="preserve">ері </w:t>
                              </w:r>
                            </w:p>
                          </w:txbxContent>
                        </wps:txbx>
                        <wps:bodyPr horzOverflow="overflow" vert="horz" lIns="0" tIns="0" rIns="0" bIns="0" rtlCol="0">
                          <a:noAutofit/>
                        </wps:bodyPr>
                      </wps:wsp>
                      <wps:wsp>
                        <wps:cNvPr id="2794" name="Rectangle 2794"/>
                        <wps:cNvSpPr/>
                        <wps:spPr>
                          <a:xfrm>
                            <a:off x="3203067" y="2695389"/>
                            <a:ext cx="2479394" cy="169632"/>
                          </a:xfrm>
                          <a:prstGeom prst="rect">
                            <a:avLst/>
                          </a:prstGeom>
                          <a:ln>
                            <a:noFill/>
                          </a:ln>
                        </wps:spPr>
                        <wps:txbx>
                          <w:txbxContent>
                            <w:p w:rsidR="0024721D" w:rsidRDefault="0024721D">
                              <w:pPr>
                                <w:spacing w:after="160" w:line="259" w:lineRule="auto"/>
                                <w:ind w:left="0" w:firstLine="0"/>
                                <w:jc w:val="left"/>
                              </w:pPr>
                              <w:r>
                                <w:rPr>
                                  <w:sz w:val="22"/>
                                </w:rPr>
                                <w:t>забезпеченням житлом та ЖКГ</w:t>
                              </w:r>
                            </w:p>
                          </w:txbxContent>
                        </wps:txbx>
                        <wps:bodyPr horzOverflow="overflow" vert="horz" lIns="0" tIns="0" rIns="0" bIns="0" rtlCol="0">
                          <a:noAutofit/>
                        </wps:bodyPr>
                      </wps:wsp>
                      <wps:wsp>
                        <wps:cNvPr id="2795" name="Rectangle 2795"/>
                        <wps:cNvSpPr/>
                        <wps:spPr>
                          <a:xfrm>
                            <a:off x="5067300" y="2667678"/>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0825" name="Rectangle 90825"/>
                        <wps:cNvSpPr/>
                        <wps:spPr>
                          <a:xfrm>
                            <a:off x="3203067" y="2869125"/>
                            <a:ext cx="93238" cy="169632"/>
                          </a:xfrm>
                          <a:prstGeom prst="rect">
                            <a:avLst/>
                          </a:prstGeom>
                          <a:ln>
                            <a:noFill/>
                          </a:ln>
                        </wps:spPr>
                        <wps:txbx>
                          <w:txbxContent>
                            <w:p w:rsidR="0024721D" w:rsidRDefault="0024721D">
                              <w:pPr>
                                <w:spacing w:after="160" w:line="259" w:lineRule="auto"/>
                                <w:ind w:left="0" w:firstLine="0"/>
                                <w:jc w:val="left"/>
                              </w:pPr>
                              <w:r>
                                <w:rPr>
                                  <w:sz w:val="22"/>
                                </w:rPr>
                                <w:t>6</w:t>
                              </w:r>
                            </w:p>
                          </w:txbxContent>
                        </wps:txbx>
                        <wps:bodyPr horzOverflow="overflow" vert="horz" lIns="0" tIns="0" rIns="0" bIns="0" rtlCol="0">
                          <a:noAutofit/>
                        </wps:bodyPr>
                      </wps:wsp>
                      <wps:wsp>
                        <wps:cNvPr id="90828" name="Rectangle 90828"/>
                        <wps:cNvSpPr/>
                        <wps:spPr>
                          <a:xfrm>
                            <a:off x="3273171" y="2869125"/>
                            <a:ext cx="1530601" cy="169632"/>
                          </a:xfrm>
                          <a:prstGeom prst="rect">
                            <a:avLst/>
                          </a:prstGeom>
                          <a:ln>
                            <a:noFill/>
                          </a:ln>
                        </wps:spPr>
                        <wps:txbx>
                          <w:txbxContent>
                            <w:p w:rsidR="0024721D" w:rsidRDefault="0024721D">
                              <w:pPr>
                                <w:spacing w:after="160" w:line="259" w:lineRule="auto"/>
                                <w:ind w:left="0" w:firstLine="0"/>
                                <w:jc w:val="left"/>
                              </w:pPr>
                              <w:r>
                                <w:rPr>
                                  <w:sz w:val="22"/>
                                </w:rPr>
                                <w:t>.Індексація доходів</w:t>
                              </w:r>
                            </w:p>
                          </w:txbxContent>
                        </wps:txbx>
                        <wps:bodyPr horzOverflow="overflow" vert="horz" lIns="0" tIns="0" rIns="0" bIns="0" rtlCol="0">
                          <a:noAutofit/>
                        </wps:bodyPr>
                      </wps:wsp>
                      <wps:wsp>
                        <wps:cNvPr id="2797" name="Rectangle 2797"/>
                        <wps:cNvSpPr/>
                        <wps:spPr>
                          <a:xfrm>
                            <a:off x="4424172" y="2841414"/>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98" name="Rectangle 2798"/>
                        <wps:cNvSpPr/>
                        <wps:spPr>
                          <a:xfrm>
                            <a:off x="3203067" y="3013626"/>
                            <a:ext cx="93238" cy="206430"/>
                          </a:xfrm>
                          <a:prstGeom prst="rect">
                            <a:avLst/>
                          </a:prstGeom>
                          <a:ln>
                            <a:noFill/>
                          </a:ln>
                        </wps:spPr>
                        <wps:txbx>
                          <w:txbxContent>
                            <w:p w:rsidR="0024721D" w:rsidRDefault="0024721D">
                              <w:pPr>
                                <w:spacing w:after="160" w:line="259" w:lineRule="auto"/>
                                <w:ind w:left="0" w:firstLine="0"/>
                                <w:jc w:val="left"/>
                              </w:pPr>
                              <w:r>
                                <w:rPr>
                                  <w:sz w:val="22"/>
                                </w:rPr>
                                <w:t>7</w:t>
                              </w:r>
                            </w:p>
                          </w:txbxContent>
                        </wps:txbx>
                        <wps:bodyPr horzOverflow="overflow" vert="horz" lIns="0" tIns="0" rIns="0" bIns="0" rtlCol="0">
                          <a:noAutofit/>
                        </wps:bodyPr>
                      </wps:wsp>
                      <wps:wsp>
                        <wps:cNvPr id="2799" name="Rectangle 2799"/>
                        <wps:cNvSpPr/>
                        <wps:spPr>
                          <a:xfrm>
                            <a:off x="3273171" y="3041337"/>
                            <a:ext cx="222840" cy="169632"/>
                          </a:xfrm>
                          <a:prstGeom prst="rect">
                            <a:avLst/>
                          </a:prstGeom>
                          <a:ln>
                            <a:noFill/>
                          </a:ln>
                        </wps:spPr>
                        <wps:txbx>
                          <w:txbxContent>
                            <w:p w:rsidR="0024721D" w:rsidRDefault="0024721D">
                              <w:pPr>
                                <w:spacing w:after="160" w:line="259" w:lineRule="auto"/>
                                <w:ind w:left="0" w:firstLine="0"/>
                                <w:jc w:val="left"/>
                              </w:pPr>
                              <w:r>
                                <w:rPr>
                                  <w:sz w:val="22"/>
                                </w:rPr>
                                <w:t>.За</w:t>
                              </w:r>
                            </w:p>
                          </w:txbxContent>
                        </wps:txbx>
                        <wps:bodyPr horzOverflow="overflow" vert="horz" lIns="0" tIns="0" rIns="0" bIns="0" rtlCol="0">
                          <a:noAutofit/>
                        </wps:bodyPr>
                      </wps:wsp>
                      <wps:wsp>
                        <wps:cNvPr id="2800" name="Rectangle 2800"/>
                        <wps:cNvSpPr/>
                        <wps:spPr>
                          <a:xfrm>
                            <a:off x="3440811" y="3041337"/>
                            <a:ext cx="2233431" cy="169632"/>
                          </a:xfrm>
                          <a:prstGeom prst="rect">
                            <a:avLst/>
                          </a:prstGeom>
                          <a:ln>
                            <a:noFill/>
                          </a:ln>
                        </wps:spPr>
                        <wps:txbx>
                          <w:txbxContent>
                            <w:p w:rsidR="0024721D" w:rsidRDefault="0024721D">
                              <w:pPr>
                                <w:spacing w:after="160" w:line="259" w:lineRule="auto"/>
                                <w:ind w:left="0" w:firstLine="0"/>
                                <w:jc w:val="left"/>
                              </w:pPr>
                              <w:r>
                                <w:rPr>
                                  <w:sz w:val="22"/>
                                </w:rPr>
                                <w:t xml:space="preserve">робітня плата у  бюджетній </w:t>
                              </w:r>
                            </w:p>
                          </w:txbxContent>
                        </wps:txbx>
                        <wps:bodyPr horzOverflow="overflow" vert="horz" lIns="0" tIns="0" rIns="0" bIns="0" rtlCol="0">
                          <a:noAutofit/>
                        </wps:bodyPr>
                      </wps:wsp>
                      <wps:wsp>
                        <wps:cNvPr id="2801" name="Rectangle 2801"/>
                        <wps:cNvSpPr/>
                        <wps:spPr>
                          <a:xfrm>
                            <a:off x="3203067" y="3215073"/>
                            <a:ext cx="430761" cy="169632"/>
                          </a:xfrm>
                          <a:prstGeom prst="rect">
                            <a:avLst/>
                          </a:prstGeom>
                          <a:ln>
                            <a:noFill/>
                          </a:ln>
                        </wps:spPr>
                        <wps:txbx>
                          <w:txbxContent>
                            <w:p w:rsidR="0024721D" w:rsidRDefault="0024721D">
                              <w:pPr>
                                <w:spacing w:after="160" w:line="259" w:lineRule="auto"/>
                                <w:ind w:left="0" w:firstLine="0"/>
                                <w:jc w:val="left"/>
                              </w:pPr>
                              <w:r>
                                <w:rPr>
                                  <w:sz w:val="22"/>
                                </w:rPr>
                                <w:t>сфері</w:t>
                              </w:r>
                            </w:p>
                          </w:txbxContent>
                        </wps:txbx>
                        <wps:bodyPr horzOverflow="overflow" vert="horz" lIns="0" tIns="0" rIns="0" bIns="0" rtlCol="0">
                          <a:noAutofit/>
                        </wps:bodyPr>
                      </wps:wsp>
                      <wps:wsp>
                        <wps:cNvPr id="2802" name="Rectangle 2802"/>
                        <wps:cNvSpPr/>
                        <wps:spPr>
                          <a:xfrm>
                            <a:off x="3526155" y="3187362"/>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03" name="Rectangle 2803"/>
                        <wps:cNvSpPr/>
                        <wps:spPr>
                          <a:xfrm>
                            <a:off x="3203067" y="3361098"/>
                            <a:ext cx="93238" cy="206430"/>
                          </a:xfrm>
                          <a:prstGeom prst="rect">
                            <a:avLst/>
                          </a:prstGeom>
                          <a:ln>
                            <a:noFill/>
                          </a:ln>
                        </wps:spPr>
                        <wps:txbx>
                          <w:txbxContent>
                            <w:p w:rsidR="0024721D" w:rsidRDefault="0024721D">
                              <w:pPr>
                                <w:spacing w:after="160" w:line="259" w:lineRule="auto"/>
                                <w:ind w:left="0" w:firstLine="0"/>
                                <w:jc w:val="left"/>
                              </w:pPr>
                              <w:r>
                                <w:rPr>
                                  <w:sz w:val="22"/>
                                </w:rPr>
                                <w:t>8</w:t>
                              </w:r>
                            </w:p>
                          </w:txbxContent>
                        </wps:txbx>
                        <wps:bodyPr horzOverflow="overflow" vert="horz" lIns="0" tIns="0" rIns="0" bIns="0" rtlCol="0">
                          <a:noAutofit/>
                        </wps:bodyPr>
                      </wps:wsp>
                      <wps:wsp>
                        <wps:cNvPr id="2804" name="Rectangle 2804"/>
                        <wps:cNvSpPr/>
                        <wps:spPr>
                          <a:xfrm>
                            <a:off x="3273171" y="3388809"/>
                            <a:ext cx="1378249" cy="169632"/>
                          </a:xfrm>
                          <a:prstGeom prst="rect">
                            <a:avLst/>
                          </a:prstGeom>
                          <a:ln>
                            <a:noFill/>
                          </a:ln>
                        </wps:spPr>
                        <wps:txbx>
                          <w:txbxContent>
                            <w:p w:rsidR="0024721D" w:rsidRDefault="0024721D">
                              <w:pPr>
                                <w:spacing w:after="160" w:line="259" w:lineRule="auto"/>
                                <w:ind w:left="0" w:firstLine="0"/>
                                <w:jc w:val="left"/>
                              </w:pPr>
                              <w:r>
                                <w:rPr>
                                  <w:sz w:val="22"/>
                                </w:rPr>
                                <w:t>.Соціальні пільги</w:t>
                              </w:r>
                            </w:p>
                          </w:txbxContent>
                        </wps:txbx>
                        <wps:bodyPr horzOverflow="overflow" vert="horz" lIns="0" tIns="0" rIns="0" bIns="0" rtlCol="0">
                          <a:noAutofit/>
                        </wps:bodyPr>
                      </wps:wsp>
                      <wps:wsp>
                        <wps:cNvPr id="2805" name="Rectangle 2805"/>
                        <wps:cNvSpPr/>
                        <wps:spPr>
                          <a:xfrm>
                            <a:off x="4308348" y="3361098"/>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06" name="Rectangle 2806"/>
                        <wps:cNvSpPr/>
                        <wps:spPr>
                          <a:xfrm>
                            <a:off x="4285488" y="3539660"/>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07" name="Shape 2807"/>
                        <wps:cNvSpPr/>
                        <wps:spPr>
                          <a:xfrm>
                            <a:off x="1286510" y="483363"/>
                            <a:ext cx="1532001" cy="277622"/>
                          </a:xfrm>
                          <a:custGeom>
                            <a:avLst/>
                            <a:gdLst/>
                            <a:ahLst/>
                            <a:cxnLst/>
                            <a:rect l="0" t="0" r="0" b="0"/>
                            <a:pathLst>
                              <a:path w="1532001" h="277622">
                                <a:moveTo>
                                  <a:pt x="1529969" y="0"/>
                                </a:moveTo>
                                <a:lnTo>
                                  <a:pt x="1532001" y="12446"/>
                                </a:lnTo>
                                <a:lnTo>
                                  <a:pt x="36385" y="240703"/>
                                </a:lnTo>
                                <a:lnTo>
                                  <a:pt x="96774" y="264540"/>
                                </a:lnTo>
                                <a:cubicBezTo>
                                  <a:pt x="100076" y="265811"/>
                                  <a:pt x="101600" y="269494"/>
                                  <a:pt x="100330" y="272796"/>
                                </a:cubicBezTo>
                                <a:cubicBezTo>
                                  <a:pt x="99060" y="276098"/>
                                  <a:pt x="95377" y="277622"/>
                                  <a:pt x="92075" y="276351"/>
                                </a:cubicBezTo>
                                <a:lnTo>
                                  <a:pt x="0" y="239902"/>
                                </a:lnTo>
                                <a:lnTo>
                                  <a:pt x="77089" y="177673"/>
                                </a:lnTo>
                                <a:cubicBezTo>
                                  <a:pt x="79756" y="175387"/>
                                  <a:pt x="83820" y="175895"/>
                                  <a:pt x="85979" y="178562"/>
                                </a:cubicBezTo>
                                <a:cubicBezTo>
                                  <a:pt x="88138" y="181356"/>
                                  <a:pt x="87757" y="185293"/>
                                  <a:pt x="85090" y="187451"/>
                                </a:cubicBezTo>
                                <a:lnTo>
                                  <a:pt x="34595" y="228239"/>
                                </a:lnTo>
                                <a:lnTo>
                                  <a:pt x="1529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8" name="Shape 2808"/>
                        <wps:cNvSpPr/>
                        <wps:spPr>
                          <a:xfrm>
                            <a:off x="2816606" y="483236"/>
                            <a:ext cx="1627759" cy="278638"/>
                          </a:xfrm>
                          <a:custGeom>
                            <a:avLst/>
                            <a:gdLst/>
                            <a:ahLst/>
                            <a:cxnLst/>
                            <a:rect l="0" t="0" r="0" b="0"/>
                            <a:pathLst>
                              <a:path w="1627759" h="278638">
                                <a:moveTo>
                                  <a:pt x="1778" y="0"/>
                                </a:moveTo>
                                <a:lnTo>
                                  <a:pt x="1592935" y="228560"/>
                                </a:lnTo>
                                <a:lnTo>
                                  <a:pt x="1542288" y="188340"/>
                                </a:lnTo>
                                <a:cubicBezTo>
                                  <a:pt x="1539494" y="186182"/>
                                  <a:pt x="1539113" y="182245"/>
                                  <a:pt x="1541272" y="179451"/>
                                </a:cubicBezTo>
                                <a:cubicBezTo>
                                  <a:pt x="1543431" y="176657"/>
                                  <a:pt x="1547368" y="176276"/>
                                  <a:pt x="1550162" y="178435"/>
                                </a:cubicBezTo>
                                <a:lnTo>
                                  <a:pt x="1627759" y="240030"/>
                                </a:lnTo>
                                <a:lnTo>
                                  <a:pt x="1535938" y="277240"/>
                                </a:lnTo>
                                <a:cubicBezTo>
                                  <a:pt x="1532763" y="278638"/>
                                  <a:pt x="1528953" y="276987"/>
                                  <a:pt x="1527683" y="273812"/>
                                </a:cubicBezTo>
                                <a:cubicBezTo>
                                  <a:pt x="1526413" y="270510"/>
                                  <a:pt x="1527937" y="266827"/>
                                  <a:pt x="1531239" y="265557"/>
                                </a:cubicBezTo>
                                <a:lnTo>
                                  <a:pt x="1591344" y="241160"/>
                                </a:lnTo>
                                <a:lnTo>
                                  <a:pt x="0" y="12573"/>
                                </a:lnTo>
                                <a:lnTo>
                                  <a:pt x="1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0922" o:spid="_x0000_s1158" style="width:440.3pt;height:308.15pt;mso-position-horizontal-relative:char;mso-position-vertical-relative:line" coordsize="55918,39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&#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">
                <v:rect id="Rectangle 2704" o:spid="_x0000_s1159" style="position:absolute;left:2443;top:179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rsidR="0024721D" w:rsidRDefault="0024721D">
                        <w:pPr>
                          <w:spacing w:after="160" w:line="259" w:lineRule="auto"/>
                          <w:ind w:left="0" w:firstLine="0"/>
                          <w:jc w:val="left"/>
                        </w:pPr>
                        <w:r>
                          <w:t xml:space="preserve"> </w:t>
                        </w:r>
                      </w:p>
                    </w:txbxContent>
                  </v:textbox>
                </v:rect>
                <v:rect id="Rectangle 2705" o:spid="_x0000_s1160" style="position:absolute;left:2443;top:2205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llxwAAAN0AAAAPAAAAZHJzL2Rvd25yZXYueG1sRI9Ba8JA&#10;FITvgv9heUJvulFo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AAcuWXHAAAA3QAA&#10;AA8AAAAAAAAAAAAAAAAABwIAAGRycy9kb3ducmV2LnhtbFBLBQYAAAAAAwADALcAAAD7AgAAAAA=&#10;" filled="f" stroked="f">
                  <v:textbox inset="0,0,0,0">
                    <w:txbxContent>
                      <w:p w:rsidR="0024721D" w:rsidRDefault="0024721D">
                        <w:pPr>
                          <w:spacing w:after="160" w:line="259" w:lineRule="auto"/>
                          <w:ind w:left="0" w:firstLine="0"/>
                          <w:jc w:val="left"/>
                        </w:pPr>
                        <w:r>
                          <w:t xml:space="preserve"> </w:t>
                        </w:r>
                      </w:p>
                    </w:txbxContent>
                  </v:textbox>
                </v:rect>
                <v:rect id="Rectangle 2706" o:spid="_x0000_s1161" style="position:absolute;left:2443;top:261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cS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ORvB8E56AnD8AAAD//wMAUEsBAi0AFAAGAAgAAAAhANvh9svuAAAAhQEAABMAAAAAAAAA&#10;AAAAAAAAAAAAAFtDb250ZW50X1R5cGVzXS54bWxQSwECLQAUAAYACAAAACEAWvQsW78AAAAVAQAA&#10;CwAAAAAAAAAAAAAAAAAfAQAAX3JlbHMvLnJlbHNQSwECLQAUAAYACAAAACEA8M4nEsYAAADdAAAA&#10;DwAAAAAAAAAAAAAAAAAHAgAAZHJzL2Rvd25yZXYueG1sUEsFBgAAAAADAAMAtwAAAPoCAAAAAA==&#10;" filled="f" stroked="f">
                  <v:textbox inset="0,0,0,0">
                    <w:txbxContent>
                      <w:p w:rsidR="0024721D" w:rsidRDefault="0024721D">
                        <w:pPr>
                          <w:spacing w:after="160" w:line="259" w:lineRule="auto"/>
                          <w:ind w:left="0" w:firstLine="0"/>
                          <w:jc w:val="left"/>
                        </w:pPr>
                        <w:r>
                          <w:t xml:space="preserve"> </w:t>
                        </w:r>
                      </w:p>
                    </w:txbxContent>
                  </v:textbox>
                </v:rect>
                <v:rect id="Rectangle 2707" o:spid="_x0000_s1162" style="position:absolute;left:2443;top:3022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KJ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4iuH3TXgCcvsDAAD//wMAUEsBAi0AFAAGAAgAAAAhANvh9svuAAAAhQEAABMAAAAAAAAA&#10;AAAAAAAAAAAAAFtDb250ZW50X1R5cGVzXS54bWxQSwECLQAUAAYACAAAACEAWvQsW78AAAAVAQAA&#10;CwAAAAAAAAAAAAAAAAAfAQAAX3JlbHMvLnJlbHNQSwECLQAUAAYACAAAACEAn4KCicYAAADdAAAA&#10;DwAAAAAAAAAAAAAAAAAHAgAAZHJzL2Rvd25yZXYueG1sUEsFBgAAAAADAAMAtwAAAPoCAAAAAA==&#10;" filled="f" stroked="f">
                  <v:textbox inset="0,0,0,0">
                    <w:txbxContent>
                      <w:p w:rsidR="0024721D" w:rsidRDefault="0024721D">
                        <w:pPr>
                          <w:spacing w:after="160" w:line="259" w:lineRule="auto"/>
                          <w:ind w:left="0" w:firstLine="0"/>
                          <w:jc w:val="left"/>
                        </w:pPr>
                        <w:r>
                          <w:t xml:space="preserve"> </w:t>
                        </w:r>
                      </w:p>
                    </w:txbxContent>
                  </v:textbox>
                </v:rect>
                <v:rect id="Rectangle 2708" o:spid="_x0000_s1163" style="position:absolute;left:2443;top:3430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b7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ueBOegMz/AAAA//8DAFBLAQItABQABgAIAAAAIQDb4fbL7gAAAIUBAAATAAAAAAAAAAAA&#10;AAAAAAAAAABbQ29udGVudF9UeXBlc10ueG1sUEsBAi0AFAAGAAgAAAAhAFr0LFu/AAAAFQEAAAsA&#10;AAAAAAAAAAAAAAAAHwEAAF9yZWxzLy5yZWxzUEsBAi0AFAAGAAgAAAAhAO4dFvvEAAAA3QAAAA8A&#10;AAAAAAAAAAAAAAAABwIAAGRycy9kb3ducmV2LnhtbFBLBQYAAAAAAwADALcAAAD4AgAAAAA=&#10;" filled="f" stroked="f">
                  <v:textbox inset="0,0,0,0">
                    <w:txbxContent>
                      <w:p w:rsidR="0024721D" w:rsidRDefault="0024721D">
                        <w:pPr>
                          <w:spacing w:after="160" w:line="259" w:lineRule="auto"/>
                          <w:ind w:left="0" w:firstLine="0"/>
                          <w:jc w:val="left"/>
                        </w:pPr>
                        <w:r>
                          <w:t xml:space="preserve"> </w:t>
                        </w:r>
                      </w:p>
                    </w:txbxContent>
                  </v:textbox>
                </v:rect>
                <v:shape id="Shape 2740" o:spid="_x0000_s1164" style="position:absolute;left:12865;width:30403;height:4889;visibility:visible;mso-wrap-style:square;v-text-anchor:top" coordsize="304038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" path="m,81535c,36576,36449,,81534,l2958846,v45085,,81534,36576,81534,81535l3040380,407543v,44958,-36449,81407,-81534,81407l81534,488950c36449,488950,,452501,,407543l,81535xe" filled="f" strokecolor="#44546a" strokeweight="1pt">
                  <v:stroke miterlimit="83231f" joinstyle="miter"/>
                  <v:path arrowok="t" textboxrect="0,0,3040380,4889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2" o:spid="_x0000_s1165" type="#_x0000_t75" style="position:absolute;left:40251;top:762;width:2484;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">
                  <v:imagedata r:id="rId16" o:title=""/>
                </v:shape>
                <v:shape id="Picture 2744" o:spid="_x0000_s1166" type="#_x0000_t75" style="position:absolute;left:13169;top:762;width:2979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">
                  <v:imagedata r:id="rId17" o:title=""/>
                </v:shape>
                <v:rect id="Rectangle 2745" o:spid="_x0000_s1167" style="position:absolute;left:14989;top:1057;width:347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Напрями фінансування соціальних гарантій</w:t>
                        </w:r>
                      </w:p>
                    </w:txbxContent>
                  </v:textbox>
                </v:rect>
                <v:rect id="Rectangle 2746" o:spid="_x0000_s1168" style="position:absolute;left:41144;top:7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2747" o:spid="_x0000_s1169" style="position:absolute;left:28068;top:35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shape id="Shape 2749" o:spid="_x0000_s1170" style="position:absolute;top:7239;width:25622;height:31896;visibility:visible;mso-wrap-style:square;v-text-anchor:top" coordsize="2562225,318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" path="m,427101c,191136,191135,,427101,l2135124,v235966,,427101,191136,427101,427101l2562225,2762504v,235839,-191135,427101,-427101,427101l427101,3189605c191135,3189605,,2998343,,2762504l,427101xe" filled="f" strokeweight="1pt">
                  <v:stroke miterlimit="83231f" joinstyle="miter"/>
                  <v:path arrowok="t" textboxrect="0,0,2562225,3189605"/>
                </v:shape>
                <v:shape id="Picture 2751" o:spid="_x0000_s1171" type="#_x0000_t75" style="position:absolute;left:1313;top:9006;width:22997;height:28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">
                  <v:imagedata r:id="rId18" o:title=""/>
                </v:shape>
                <v:rect id="Rectangle 2752" o:spid="_x0000_s1172" style="position:absolute;left:2230;top:13893;width:2794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Фінансування соціальних гарантій </w:t>
                        </w:r>
                      </w:p>
                    </w:txbxContent>
                  </v:textbox>
                </v:rect>
                <v:rect id="Rectangle 2753" o:spid="_x0000_s1173" style="position:absolute;left:2230;top:15630;width:2056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матеріального добробуту:</w:t>
                        </w:r>
                      </w:p>
                    </w:txbxContent>
                  </v:textbox>
                </v:rect>
                <v:rect id="Rectangle 2754" o:spid="_x0000_s1174" style="position:absolute;left:17702;top:153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06" o:spid="_x0000_s1175" style="position:absolute;left:2931;top:17367;width:1854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.Виплати і допомоги із </w:t>
                        </w:r>
                      </w:p>
                    </w:txbxContent>
                  </v:textbox>
                </v:rect>
                <v:rect id="Rectangle 90805" o:spid="_x0000_s1176" style="position:absolute;left:2230;top:17367;width:93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1</w:t>
                        </w:r>
                      </w:p>
                    </w:txbxContent>
                  </v:textbox>
                </v:rect>
                <v:rect id="Rectangle 2756" o:spid="_x0000_s1177" style="position:absolute;left:2230;top:19090;width:1974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соціального страхування</w:t>
                        </w:r>
                      </w:p>
                    </w:txbxContent>
                  </v:textbox>
                </v:rect>
                <v:rect id="Rectangle 2757" o:spid="_x0000_s1178" style="position:absolute;left:17077;top:1881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10" o:spid="_x0000_s1179" style="position:absolute;left:2230;top:20827;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2</w:t>
                        </w:r>
                      </w:p>
                    </w:txbxContent>
                  </v:textbox>
                </v:rect>
                <v:rect id="Rectangle 90811" o:spid="_x0000_s1180" style="position:absolute;left:2931;top:20827;width:1854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.Виплати і допомоги із </w:t>
                        </w:r>
                      </w:p>
                    </w:txbxContent>
                  </v:textbox>
                </v:rect>
                <v:rect id="Rectangle 2759" o:spid="_x0000_s1181" style="position:absolute;left:2230;top:22564;width:204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соціального забезпечення</w:t>
                        </w:r>
                      </w:p>
                    </w:txbxContent>
                  </v:textbox>
                </v:rect>
                <v:rect id="Rectangle 2760" o:spid="_x0000_s1182" style="position:absolute;left:17595;top:2228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16" o:spid="_x0000_s1183" style="position:absolute;left:2931;top:24302;width:1530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.Індексація доходів</w:t>
                        </w:r>
                      </w:p>
                    </w:txbxContent>
                  </v:textbox>
                </v:rect>
                <v:rect id="Rectangle 90815" o:spid="_x0000_s1184" style="position:absolute;left:2230;top:24302;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3</w:t>
                        </w:r>
                      </w:p>
                    </w:txbxContent>
                  </v:textbox>
                </v:rect>
                <v:rect id="Rectangle 2762" o:spid="_x0000_s1185" style="position:absolute;left:14441;top:2402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20" o:spid="_x0000_s1186" style="position:absolute;left:2230;top:26024;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" filled="f" stroked="f">
                  <v:textbox inset="0,0,0,0">
                    <w:txbxContent>
                      <w:p w:rsidR="0024721D" w:rsidRDefault="0024721D">
                        <w:pPr>
                          <w:spacing w:after="160" w:line="259" w:lineRule="auto"/>
                          <w:ind w:left="0" w:firstLine="0"/>
                          <w:jc w:val="left"/>
                        </w:pPr>
                        <w:r>
                          <w:rPr>
                            <w:sz w:val="22"/>
                          </w:rPr>
                          <w:t>4</w:t>
                        </w:r>
                      </w:p>
                    </w:txbxContent>
                  </v:textbox>
                </v:rect>
                <v:rect id="Rectangle 90821" o:spid="_x0000_s1187" style="position:absolute;left:2931;top:26024;width:2407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uW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WmcrJbwdydcAbn5BQAA//8DAFBLAQItABQABgAIAAAAIQDb4fbL7gAAAIUBAAATAAAAAAAA&#10;AAAAAAAAAAAAAABbQ29udGVudF9UeXBlc10ueG1sUEsBAi0AFAAGAAgAAAAhAFr0LFu/AAAAFQEA&#10;AAsAAAAAAAAAAAAAAAAAHwEAAF9yZWxzLy5yZWxzUEsBAi0AFAAGAAgAAAAhAAlRC5b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.Заробітня плата у бюджетній </w:t>
                        </w:r>
                      </w:p>
                    </w:txbxContent>
                  </v:textbox>
                </v:rect>
                <v:rect id="Rectangle 2764" o:spid="_x0000_s1188" style="position:absolute;left:2230;top:27761;width:430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сфері</w:t>
                        </w:r>
                      </w:p>
                    </w:txbxContent>
                  </v:textbox>
                </v:rect>
                <v:rect id="Rectangle 2765" o:spid="_x0000_s1189" style="position:absolute;left:5461;top:274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22" o:spid="_x0000_s1190" style="position:absolute;left:2230;top:29498;width:93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5</w:t>
                        </w:r>
                      </w:p>
                    </w:txbxContent>
                  </v:textbox>
                </v:rect>
                <v:rect id="Rectangle 90823" o:spid="_x0000_s1191" style="position:absolute;left:2931;top:29498;width:1378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.Соціальні пільги</w:t>
                        </w:r>
                      </w:p>
                    </w:txbxContent>
                  </v:textbox>
                </v:rect>
                <v:rect id="Rectangle 2767" o:spid="_x0000_s1192" style="position:absolute;left:13282;top:2922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2768" o:spid="_x0000_s1193" style="position:absolute;left:12810;top:312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rsidR="0024721D" w:rsidRDefault="0024721D">
                        <w:pPr>
                          <w:spacing w:after="160" w:line="259" w:lineRule="auto"/>
                          <w:ind w:left="0" w:firstLine="0"/>
                          <w:jc w:val="left"/>
                        </w:pPr>
                        <w:r>
                          <w:rPr>
                            <w:rFonts w:ascii="Calibri" w:eastAsia="Calibri" w:hAnsi="Calibri" w:cs="Calibri"/>
                            <w:sz w:val="22"/>
                          </w:rPr>
                          <w:t xml:space="preserve"> </w:t>
                        </w:r>
                      </w:p>
                    </w:txbxContent>
                  </v:textbox>
                </v:rect>
                <v:shape id="Shape 2770" o:spid="_x0000_s1194" style="position:absolute;left:29768;top:7239;width:26150;height:31896;visibility:visible;mso-wrap-style:square;v-text-anchor:top" coordsize="2614930,318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" path="m,435864c,195073,195072,,435864,l2179066,v240792,,435864,195073,435864,435864l2614930,2753741v,240793,-195072,435864,-435864,435864l435864,3189605c195072,3189605,,2994534,,2753741l,435864xe" filled="f" strokeweight="1pt">
                  <v:stroke miterlimit="83231f" joinstyle="miter"/>
                  <v:path arrowok="t" textboxrect="0,0,2614930,3189605"/>
                </v:shape>
                <v:shape id="Picture 2772" o:spid="_x0000_s1195" type="#_x0000_t75" style="position:absolute;left:31107;top:9037;width:23469;height:2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">
                  <v:imagedata r:id="rId19" o:title=""/>
                </v:shape>
                <v:rect id="Rectangle 2773" o:spid="_x0000_s1196" style="position:absolute;left:32030;top:9606;width:2794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Фінансування соціальних гарантій </w:t>
                        </w:r>
                      </w:p>
                    </w:txbxContent>
                  </v:textbox>
                </v:rect>
                <v:rect id="Rectangle 2774" o:spid="_x0000_s1197" style="position:absolute;left:32030;top:11344;width:2690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споживання нематеріальних благ:</w:t>
                        </w:r>
                      </w:p>
                    </w:txbxContent>
                  </v:textbox>
                </v:rect>
                <v:rect id="Rectangle 2775" o:spid="_x0000_s1198" style="position:absolute;left:52257;top:1106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01" o:spid="_x0000_s1199" style="position:absolute;left:32030;top:13079;width:935;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1</w:t>
                        </w:r>
                      </w:p>
                    </w:txbxContent>
                  </v:textbox>
                </v:rect>
                <v:rect id="Rectangle 90802" o:spid="_x0000_s1200" style="position:absolute;left:32733;top:13079;width:1031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.Соціальні га</w:t>
                        </w:r>
                      </w:p>
                    </w:txbxContent>
                  </v:textbox>
                </v:rect>
                <v:rect id="Rectangle 2777" o:spid="_x0000_s1201" style="position:absolute;left:40488;top:13079;width:11202;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 xml:space="preserve">рантії у сфері </w:t>
                        </w:r>
                      </w:p>
                    </w:txbxContent>
                  </v:textbox>
                </v:rect>
                <v:rect id="Rectangle 2778" o:spid="_x0000_s1202" style="position:absolute;left:32030;top:14822;width:1392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rsidR="0024721D" w:rsidRDefault="0024721D">
                        <w:pPr>
                          <w:spacing w:after="160" w:line="259" w:lineRule="auto"/>
                          <w:ind w:left="0" w:firstLine="0"/>
                          <w:jc w:val="left"/>
                        </w:pPr>
                        <w:r>
                          <w:rPr>
                            <w:sz w:val="22"/>
                          </w:rPr>
                          <w:t>охорони здоров’я</w:t>
                        </w:r>
                      </w:p>
                    </w:txbxContent>
                  </v:textbox>
                </v:rect>
                <v:rect id="Rectangle 2779" o:spid="_x0000_s1203" style="position:absolute;left:42504;top:1454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03" o:spid="_x0000_s1204" style="position:absolute;left:32030;top:16544;width:93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2</w:t>
                        </w:r>
                      </w:p>
                    </w:txbxContent>
                  </v:textbox>
                </v:rect>
                <v:rect id="Rectangle 90804" o:spid="_x0000_s1205" style="position:absolute;left:32731;top:16544;width:310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Со</w:t>
                        </w:r>
                      </w:p>
                    </w:txbxContent>
                  </v:textbox>
                </v:rect>
                <v:rect id="Rectangle 2781" o:spid="_x0000_s1206" style="position:absolute;left:35063;top:16544;width:860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ціальні гар</w:t>
                        </w:r>
                      </w:p>
                    </w:txbxContent>
                  </v:textbox>
                </v:rect>
                <v:rect id="Rectangle 2782" o:spid="_x0000_s1207" style="position:absolute;left:41540;top:16544;width:1524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антії у сфері освіти</w:t>
                        </w:r>
                      </w:p>
                    </w:txbxContent>
                  </v:textbox>
                </v:rect>
                <v:rect id="Rectangle 2783" o:spid="_x0000_s1208" style="position:absolute;left:52989;top:1626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08" o:spid="_x0000_s1209" style="position:absolute;left:32030;top:18282;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" filled="f" stroked="f">
                  <v:textbox inset="0,0,0,0">
                    <w:txbxContent>
                      <w:p w:rsidR="0024721D" w:rsidRDefault="0024721D">
                        <w:pPr>
                          <w:spacing w:after="160" w:line="259" w:lineRule="auto"/>
                          <w:ind w:left="0" w:firstLine="0"/>
                          <w:jc w:val="left"/>
                        </w:pPr>
                        <w:r>
                          <w:rPr>
                            <w:sz w:val="22"/>
                          </w:rPr>
                          <w:t>3</w:t>
                        </w:r>
                      </w:p>
                    </w:txbxContent>
                  </v:textbox>
                </v:rect>
                <v:rect id="Rectangle 90809" o:spid="_x0000_s1210" style="position:absolute;left:32731;top:18282;width:461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Соці</w:t>
                        </w:r>
                      </w:p>
                    </w:txbxContent>
                  </v:textbox>
                </v:rect>
                <v:rect id="Rectangle 2785" o:spid="_x0000_s1211" style="position:absolute;left:36206;top:18282;width:1738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альні гарантії у сфері </w:t>
                        </w:r>
                      </w:p>
                    </w:txbxContent>
                  </v:textbox>
                </v:rect>
                <v:rect id="Rectangle 2786" o:spid="_x0000_s1212" style="position:absolute;left:32030;top:20019;width:72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культури</w:t>
                        </w:r>
                      </w:p>
                    </w:txbxContent>
                  </v:textbox>
                </v:rect>
                <v:rect id="Rectangle 2787" o:spid="_x0000_s1213" style="position:absolute;left:37501;top:1974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14" o:spid="_x0000_s1214" style="position:absolute;left:32731;top:21757;width:1925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Соціальні гарантії у сф</w:t>
                        </w:r>
                      </w:p>
                    </w:txbxContent>
                  </v:textbox>
                </v:rect>
                <v:rect id="Rectangle 90813" o:spid="_x0000_s1215" style="position:absolute;left:32030;top:21757;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4</w:t>
                        </w:r>
                      </w:p>
                    </w:txbxContent>
                  </v:textbox>
                </v:rect>
                <v:rect id="Rectangle 2789" o:spid="_x0000_s1216" style="position:absolute;left:47213;top:21757;width:275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ері </w:t>
                        </w:r>
                      </w:p>
                    </w:txbxContent>
                  </v:textbox>
                </v:rect>
                <v:rect id="Rectangle 2790" o:spid="_x0000_s1217" style="position:absolute;left:32030;top:23479;width:2253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2"/>
                          </w:rPr>
                          <w:t>фізичної культури та спорту</w:t>
                        </w:r>
                      </w:p>
                    </w:txbxContent>
                  </v:textbox>
                </v:rect>
                <v:rect id="Rectangle 2791" o:spid="_x0000_s1218" style="position:absolute;left:48981;top:232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17" o:spid="_x0000_s1219" style="position:absolute;left:32030;top:25216;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5</w:t>
                        </w:r>
                      </w:p>
                    </w:txbxContent>
                  </v:textbox>
                </v:rect>
                <v:rect id="Rectangle 90818" o:spid="_x0000_s1220" style="position:absolute;left:32731;top:25216;width:1925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" filled="f" stroked="f">
                  <v:textbox inset="0,0,0,0">
                    <w:txbxContent>
                      <w:p w:rsidR="0024721D" w:rsidRDefault="0024721D">
                        <w:pPr>
                          <w:spacing w:after="160" w:line="259" w:lineRule="auto"/>
                          <w:ind w:left="0" w:firstLine="0"/>
                          <w:jc w:val="left"/>
                        </w:pPr>
                        <w:r>
                          <w:rPr>
                            <w:sz w:val="22"/>
                          </w:rPr>
                          <w:t>. Соціальні гарантії у сф</w:t>
                        </w:r>
                      </w:p>
                    </w:txbxContent>
                  </v:textbox>
                </v:rect>
                <v:rect id="Rectangle 2793" o:spid="_x0000_s1221" style="position:absolute;left:47213;top:25216;width:275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ері </w:t>
                        </w:r>
                      </w:p>
                    </w:txbxContent>
                  </v:textbox>
                </v:rect>
                <v:rect id="Rectangle 2794" o:spid="_x0000_s1222" style="position:absolute;left:32030;top:26953;width:2479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забезпеченням житлом та ЖКГ</w:t>
                        </w:r>
                      </w:p>
                    </w:txbxContent>
                  </v:textbox>
                </v:rect>
                <v:rect id="Rectangle 2795" o:spid="_x0000_s1223" style="position:absolute;left:50673;top:2667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90825" o:spid="_x0000_s1224" style="position:absolute;left:32030;top:28691;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6</w:t>
                        </w:r>
                      </w:p>
                    </w:txbxContent>
                  </v:textbox>
                </v:rect>
                <v:rect id="Rectangle 90828" o:spid="_x0000_s1225" style="position:absolute;left:32731;top:28691;width:1530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" filled="f" stroked="f">
                  <v:textbox inset="0,0,0,0">
                    <w:txbxContent>
                      <w:p w:rsidR="0024721D" w:rsidRDefault="0024721D">
                        <w:pPr>
                          <w:spacing w:after="160" w:line="259" w:lineRule="auto"/>
                          <w:ind w:left="0" w:firstLine="0"/>
                          <w:jc w:val="left"/>
                        </w:pPr>
                        <w:r>
                          <w:rPr>
                            <w:sz w:val="22"/>
                          </w:rPr>
                          <w:t>.Індексація доходів</w:t>
                        </w:r>
                      </w:p>
                    </w:txbxContent>
                  </v:textbox>
                </v:rect>
                <v:rect id="Rectangle 2797" o:spid="_x0000_s1226" style="position:absolute;left:44241;top:284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2798" o:spid="_x0000_s1227" style="position:absolute;left:32030;top:30136;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2"/>
                          </w:rPr>
                          <w:t>7</w:t>
                        </w:r>
                      </w:p>
                    </w:txbxContent>
                  </v:textbox>
                </v:rect>
                <v:rect id="Rectangle 2799" o:spid="_x0000_s1228" style="position:absolute;left:32731;top:30413;width:222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.За</w:t>
                        </w:r>
                      </w:p>
                    </w:txbxContent>
                  </v:textbox>
                </v:rect>
                <v:rect id="Rectangle 2800" o:spid="_x0000_s1229" style="position:absolute;left:34408;top:30413;width:2233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rsidR="0024721D" w:rsidRDefault="0024721D">
                        <w:pPr>
                          <w:spacing w:after="160" w:line="259" w:lineRule="auto"/>
                          <w:ind w:left="0" w:firstLine="0"/>
                          <w:jc w:val="left"/>
                        </w:pPr>
                        <w:r>
                          <w:rPr>
                            <w:sz w:val="22"/>
                          </w:rPr>
                          <w:t xml:space="preserve">робітня плата у  бюджетній </w:t>
                        </w:r>
                      </w:p>
                    </w:txbxContent>
                  </v:textbox>
                </v:rect>
                <v:rect id="Rectangle 2801" o:spid="_x0000_s1230" style="position:absolute;left:32030;top:32150;width:430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сфері</w:t>
                        </w:r>
                      </w:p>
                    </w:txbxContent>
                  </v:textbox>
                </v:rect>
                <v:rect id="Rectangle 2802" o:spid="_x0000_s1231" style="position:absolute;left:35261;top:3187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2803" o:spid="_x0000_s1232" style="position:absolute;left:32030;top:33610;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8</w:t>
                        </w:r>
                      </w:p>
                    </w:txbxContent>
                  </v:textbox>
                </v:rect>
                <v:rect id="Rectangle 2804" o:spid="_x0000_s1233" style="position:absolute;left:32731;top:33888;width:1378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.Соціальні пільги</w:t>
                        </w:r>
                      </w:p>
                    </w:txbxContent>
                  </v:textbox>
                </v:rect>
                <v:rect id="Rectangle 2805" o:spid="_x0000_s1234" style="position:absolute;left:43083;top:3361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2806" o:spid="_x0000_s1235" style="position:absolute;left:42854;top:3539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shape id="Shape 2807" o:spid="_x0000_s1236" style="position:absolute;left:12865;top:4833;width:15320;height:2776;visibility:visible;mso-wrap-style:square;v-text-anchor:top" coordsize="1532001,27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" path="m1529969,r2032,12446l36385,240703r60389,23837c100076,265811,101600,269494,100330,272796v-1270,3302,-4953,4826,-8255,3555l,239902,77089,177673v2667,-2286,6731,-1778,8890,889c88138,181356,87757,185293,85090,187451l34595,228239,1529969,xe" fillcolor="black" stroked="f" strokeweight="0">
                  <v:stroke miterlimit="83231f" joinstyle="miter"/>
                  <v:path arrowok="t" textboxrect="0,0,1532001,277622"/>
                </v:shape>
                <v:shape id="Shape 2808" o:spid="_x0000_s1237" style="position:absolute;left:28166;top:4832;width:16277;height:2786;visibility:visible;mso-wrap-style:square;v-text-anchor:top" coordsize="1627759,2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" path="m1778,l1592935,228560r-50647,-40220c1539494,186182,1539113,182245,1541272,179451v2159,-2794,6096,-3175,8890,-1016l1627759,240030r-91821,37210c1532763,278638,1528953,276987,1527683,273812v-1270,-3302,254,-6985,3556,-8255l1591344,241160,,12573,1778,xe" fillcolor="black" stroked="f" strokeweight="0">
                  <v:stroke miterlimit="83231f" joinstyle="miter"/>
                  <v:path arrowok="t" textboxrect="0,0,1627759,278638"/>
                </v:shape>
                <w10:anchorlock/>
              </v:group>
            </w:pict>
          </mc:Fallback>
        </mc:AlternateContent>
      </w:r>
    </w:p>
    <w:p w:rsidR="00967209" w:rsidRPr="0011032E" w:rsidRDefault="00C113FB">
      <w:pPr>
        <w:spacing w:after="349" w:line="259" w:lineRule="auto"/>
        <w:ind w:left="708" w:firstLine="0"/>
        <w:jc w:val="left"/>
        <w:rPr>
          <w:lang w:val="uk-UA"/>
        </w:rPr>
      </w:pPr>
      <w:r w:rsidRPr="0011032E">
        <w:rPr>
          <w:lang w:val="uk-UA"/>
        </w:rPr>
        <w:t xml:space="preserve"> </w:t>
      </w:r>
    </w:p>
    <w:p w:rsidR="00967209" w:rsidRPr="0011032E" w:rsidRDefault="00C113FB" w:rsidP="003A40BC">
      <w:pPr>
        <w:spacing w:after="289" w:line="259" w:lineRule="auto"/>
        <w:ind w:left="718" w:right="1" w:hanging="10"/>
        <w:jc w:val="left"/>
        <w:rPr>
          <w:lang w:val="uk-UA"/>
        </w:rPr>
      </w:pPr>
      <w:r w:rsidRPr="0011032E">
        <w:rPr>
          <w:b/>
          <w:lang w:val="uk-UA"/>
        </w:rPr>
        <w:t>Рис. 1.6. Напрями фінансування соціальних гарантій в Україні</w:t>
      </w:r>
      <w:r w:rsidR="0061794B">
        <w:rPr>
          <w:b/>
          <w:lang w:val="uk-UA"/>
        </w:rPr>
        <w:t>»</w:t>
      </w:r>
      <w:r w:rsidRPr="0011032E">
        <w:rPr>
          <w:b/>
          <w:lang w:val="uk-UA"/>
        </w:rPr>
        <w:t xml:space="preserve"> [19]. </w:t>
      </w:r>
    </w:p>
    <w:p w:rsidR="00967209" w:rsidRPr="0011032E" w:rsidRDefault="00C113FB">
      <w:pPr>
        <w:spacing w:after="131" w:line="259" w:lineRule="auto"/>
        <w:ind w:left="708" w:firstLine="0"/>
        <w:jc w:val="left"/>
        <w:rPr>
          <w:lang w:val="uk-UA"/>
        </w:rPr>
      </w:pPr>
      <w:r w:rsidRPr="0011032E">
        <w:rPr>
          <w:lang w:val="uk-UA"/>
        </w:rPr>
        <w:t xml:space="preserve"> </w:t>
      </w:r>
    </w:p>
    <w:p w:rsidR="00967209" w:rsidRPr="0011032E" w:rsidRDefault="00EB3209" w:rsidP="004B3C2E">
      <w:pPr>
        <w:spacing w:after="0" w:line="360" w:lineRule="auto"/>
        <w:ind w:left="0" w:right="1"/>
        <w:rPr>
          <w:lang w:val="uk-UA"/>
        </w:rPr>
      </w:pPr>
      <w:r>
        <w:rPr>
          <w:lang w:val="uk-UA"/>
        </w:rPr>
        <w:t>Підтримання</w:t>
      </w:r>
      <w:r w:rsidR="00C113FB" w:rsidRPr="0011032E">
        <w:rPr>
          <w:lang w:val="uk-UA"/>
        </w:rPr>
        <w:t xml:space="preserve"> соціальних гарантій споживання </w:t>
      </w:r>
      <w:r w:rsidR="00F24C9A">
        <w:rPr>
          <w:lang w:val="uk-UA"/>
        </w:rPr>
        <w:t xml:space="preserve">неосновних </w:t>
      </w:r>
      <w:r w:rsidR="00C113FB" w:rsidRPr="0011032E">
        <w:rPr>
          <w:lang w:val="uk-UA"/>
        </w:rPr>
        <w:t xml:space="preserve">суспільних благ передбачає </w:t>
      </w:r>
      <w:r w:rsidR="00F24C9A">
        <w:rPr>
          <w:lang w:val="uk-UA"/>
        </w:rPr>
        <w:t>направлення</w:t>
      </w:r>
      <w:r w:rsidR="00C113FB" w:rsidRPr="0011032E">
        <w:rPr>
          <w:lang w:val="uk-UA"/>
        </w:rPr>
        <w:t xml:space="preserve"> коштів на забезпечення </w:t>
      </w:r>
      <w:r w:rsidR="00F24C9A">
        <w:rPr>
          <w:lang w:val="uk-UA"/>
        </w:rPr>
        <w:t>суспільству</w:t>
      </w:r>
      <w:r w:rsidR="00C113FB" w:rsidRPr="0011032E">
        <w:rPr>
          <w:lang w:val="uk-UA"/>
        </w:rPr>
        <w:t xml:space="preserve"> гарантованих </w:t>
      </w:r>
      <w:r w:rsidR="00F24C9A">
        <w:rPr>
          <w:lang w:val="uk-UA"/>
        </w:rPr>
        <w:t>об’ємів</w:t>
      </w:r>
      <w:r w:rsidR="00C113FB" w:rsidRPr="0011032E">
        <w:rPr>
          <w:lang w:val="uk-UA"/>
        </w:rPr>
        <w:t xml:space="preserve"> і якості соціальн</w:t>
      </w:r>
      <w:r w:rsidR="00F24C9A">
        <w:rPr>
          <w:lang w:val="uk-UA"/>
        </w:rPr>
        <w:t xml:space="preserve">их та </w:t>
      </w:r>
      <w:r w:rsidR="00C113FB" w:rsidRPr="0011032E">
        <w:rPr>
          <w:lang w:val="uk-UA"/>
        </w:rPr>
        <w:t xml:space="preserve">культурних, транспортних, обслуговування у </w:t>
      </w:r>
      <w:r w:rsidR="00F24C9A">
        <w:rPr>
          <w:lang w:val="uk-UA"/>
        </w:rPr>
        <w:t>секторі</w:t>
      </w:r>
      <w:r w:rsidR="00C113FB" w:rsidRPr="0011032E">
        <w:rPr>
          <w:lang w:val="uk-UA"/>
        </w:rPr>
        <w:t xml:space="preserve"> освіти, охорони здоров’я, фізичної культури та спорту тощо.  </w:t>
      </w:r>
    </w:p>
    <w:p w:rsidR="00967209" w:rsidRPr="0011032E" w:rsidRDefault="00F45878" w:rsidP="004B3C2E">
      <w:pPr>
        <w:spacing w:after="0" w:line="360" w:lineRule="auto"/>
        <w:ind w:left="0" w:right="1"/>
        <w:rPr>
          <w:lang w:val="uk-UA"/>
        </w:rPr>
      </w:pPr>
      <w:r>
        <w:rPr>
          <w:lang w:val="uk-UA"/>
        </w:rPr>
        <w:t>«</w:t>
      </w:r>
      <w:r w:rsidR="00C113FB" w:rsidRPr="0011032E">
        <w:rPr>
          <w:lang w:val="uk-UA"/>
        </w:rPr>
        <w:t>Важливим моментом при цьому є визначення обсягів фінансування, яке базується на застосуванні державних соціальних стандартів та нормативів відповідно до Закону України ―Про державні соціальні стандарти та державні соціальні гарантії‖ №2017 від 5 жовтня 2000 року</w:t>
      </w:r>
      <w:r>
        <w:rPr>
          <w:lang w:val="uk-UA"/>
        </w:rPr>
        <w:t>»</w:t>
      </w:r>
      <w:r w:rsidR="00C113FB" w:rsidRPr="0011032E">
        <w:rPr>
          <w:lang w:val="uk-UA"/>
        </w:rPr>
        <w:t xml:space="preserve"> [55]. </w:t>
      </w:r>
    </w:p>
    <w:p w:rsidR="00967209" w:rsidRPr="0011032E" w:rsidRDefault="00C113FB" w:rsidP="0026798F">
      <w:pPr>
        <w:spacing w:after="0" w:line="360" w:lineRule="auto"/>
        <w:ind w:left="0" w:firstLine="0"/>
        <w:jc w:val="left"/>
        <w:rPr>
          <w:lang w:val="uk-UA"/>
        </w:rPr>
      </w:pPr>
      <w:r w:rsidRPr="0011032E">
        <w:rPr>
          <w:lang w:val="uk-UA"/>
        </w:rPr>
        <w:t xml:space="preserve"> </w:t>
      </w:r>
    </w:p>
    <w:p w:rsidR="00967209" w:rsidRPr="0011032E" w:rsidRDefault="00C113FB" w:rsidP="00FD5385">
      <w:pPr>
        <w:spacing w:after="0" w:line="360" w:lineRule="auto"/>
        <w:ind w:left="0" w:firstLine="709"/>
        <w:jc w:val="left"/>
        <w:rPr>
          <w:b/>
          <w:lang w:val="uk-UA"/>
        </w:rPr>
      </w:pPr>
      <w:r w:rsidRPr="0011032E">
        <w:rPr>
          <w:b/>
          <w:lang w:val="uk-UA"/>
        </w:rPr>
        <w:t xml:space="preserve">Висновки до розділу 1 </w:t>
      </w:r>
    </w:p>
    <w:p w:rsidR="00967209" w:rsidRPr="0011032E" w:rsidRDefault="00C113FB" w:rsidP="00FD5385">
      <w:pPr>
        <w:spacing w:after="0" w:line="360" w:lineRule="auto"/>
        <w:ind w:left="0" w:right="708" w:firstLine="709"/>
        <w:jc w:val="center"/>
        <w:rPr>
          <w:lang w:val="uk-UA"/>
        </w:rPr>
      </w:pPr>
      <w:r w:rsidRPr="0011032E">
        <w:rPr>
          <w:b/>
          <w:lang w:val="uk-UA"/>
        </w:rPr>
        <w:t xml:space="preserve"> </w:t>
      </w:r>
    </w:p>
    <w:p w:rsidR="00967209" w:rsidRPr="0011032E" w:rsidRDefault="00C113FB" w:rsidP="004B3C2E">
      <w:pPr>
        <w:spacing w:after="0" w:line="360" w:lineRule="auto"/>
        <w:ind w:left="0" w:right="1" w:firstLine="709"/>
        <w:rPr>
          <w:lang w:val="uk-UA"/>
        </w:rPr>
      </w:pPr>
      <w:r w:rsidRPr="0011032E">
        <w:rPr>
          <w:lang w:val="uk-UA"/>
        </w:rPr>
        <w:t xml:space="preserve">Формування фінансової </w:t>
      </w:r>
      <w:r w:rsidR="008E0681">
        <w:rPr>
          <w:lang w:val="uk-UA"/>
        </w:rPr>
        <w:t>основи</w:t>
      </w:r>
      <w:r w:rsidRPr="0011032E">
        <w:rPr>
          <w:lang w:val="uk-UA"/>
        </w:rPr>
        <w:t xml:space="preserve"> соціальних гарантій досягається за </w:t>
      </w:r>
      <w:r w:rsidR="008E0681">
        <w:rPr>
          <w:lang w:val="uk-UA"/>
        </w:rPr>
        <w:t xml:space="preserve">співпрацею </w:t>
      </w:r>
      <w:r w:rsidRPr="0011032E">
        <w:rPr>
          <w:lang w:val="uk-UA"/>
        </w:rPr>
        <w:t xml:space="preserve"> багатьох ланок системи</w:t>
      </w:r>
      <w:r w:rsidR="008E0681">
        <w:rPr>
          <w:lang w:val="uk-UA"/>
        </w:rPr>
        <w:t xml:space="preserve"> фінансів</w:t>
      </w:r>
      <w:r w:rsidRPr="0011032E">
        <w:rPr>
          <w:lang w:val="uk-UA"/>
        </w:rPr>
        <w:t xml:space="preserve">. </w:t>
      </w:r>
      <w:r w:rsidR="008E0681">
        <w:rPr>
          <w:lang w:val="uk-UA"/>
        </w:rPr>
        <w:t>Утворенням</w:t>
      </w:r>
      <w:r w:rsidRPr="0011032E">
        <w:rPr>
          <w:lang w:val="uk-UA"/>
        </w:rPr>
        <w:t xml:space="preserve"> фінансування </w:t>
      </w:r>
      <w:r w:rsidR="008E0681">
        <w:rPr>
          <w:lang w:val="uk-UA"/>
        </w:rPr>
        <w:lastRenderedPageBreak/>
        <w:t xml:space="preserve">українських </w:t>
      </w:r>
      <w:r w:rsidRPr="0011032E">
        <w:rPr>
          <w:lang w:val="uk-UA"/>
        </w:rPr>
        <w:t xml:space="preserve">соціальних гарантій </w:t>
      </w:r>
      <w:r w:rsidR="008E0681">
        <w:rPr>
          <w:lang w:val="uk-UA"/>
        </w:rPr>
        <w:t>є</w:t>
      </w:r>
      <w:r w:rsidRPr="0011032E">
        <w:rPr>
          <w:lang w:val="uk-UA"/>
        </w:rPr>
        <w:t>: кошти</w:t>
      </w:r>
      <w:r w:rsidR="008E0681">
        <w:rPr>
          <w:lang w:val="uk-UA"/>
        </w:rPr>
        <w:t xml:space="preserve"> населення</w:t>
      </w:r>
      <w:r w:rsidRPr="0011032E">
        <w:rPr>
          <w:lang w:val="uk-UA"/>
        </w:rPr>
        <w:t xml:space="preserve">, </w:t>
      </w:r>
      <w:r w:rsidR="008E0681">
        <w:rPr>
          <w:lang w:val="uk-UA"/>
        </w:rPr>
        <w:t>гроші</w:t>
      </w:r>
      <w:r w:rsidRPr="0011032E">
        <w:rPr>
          <w:lang w:val="uk-UA"/>
        </w:rPr>
        <w:t xml:space="preserve"> </w:t>
      </w:r>
      <w:r w:rsidR="008E0681">
        <w:rPr>
          <w:lang w:val="uk-UA"/>
        </w:rPr>
        <w:t xml:space="preserve">фондів </w:t>
      </w:r>
      <w:r w:rsidRPr="0011032E">
        <w:rPr>
          <w:lang w:val="uk-UA"/>
        </w:rPr>
        <w:t>загальнообов’язкового соціального страхування</w:t>
      </w:r>
      <w:r w:rsidR="008E0681" w:rsidRPr="008E0681">
        <w:t xml:space="preserve"> </w:t>
      </w:r>
      <w:r w:rsidR="008E0681">
        <w:rPr>
          <w:lang w:val="uk-UA"/>
        </w:rPr>
        <w:t>держави</w:t>
      </w:r>
      <w:r w:rsidRPr="0011032E">
        <w:rPr>
          <w:lang w:val="uk-UA"/>
        </w:rPr>
        <w:t xml:space="preserve">, кошти </w:t>
      </w:r>
      <w:r w:rsidR="008E0681">
        <w:rPr>
          <w:lang w:val="uk-UA"/>
        </w:rPr>
        <w:t>закладів</w:t>
      </w:r>
      <w:r w:rsidRPr="0011032E">
        <w:rPr>
          <w:lang w:val="uk-UA"/>
        </w:rPr>
        <w:t xml:space="preserve"> </w:t>
      </w:r>
      <w:r w:rsidR="008E0681">
        <w:rPr>
          <w:lang w:val="uk-UA"/>
        </w:rPr>
        <w:t xml:space="preserve">приватного </w:t>
      </w:r>
      <w:r w:rsidRPr="0011032E">
        <w:rPr>
          <w:lang w:val="uk-UA"/>
        </w:rPr>
        <w:t xml:space="preserve">страхування, </w:t>
      </w:r>
      <w:r w:rsidR="008E0681">
        <w:rPr>
          <w:lang w:val="uk-UA"/>
        </w:rPr>
        <w:t>гроші</w:t>
      </w:r>
      <w:r w:rsidRPr="0011032E">
        <w:rPr>
          <w:lang w:val="uk-UA"/>
        </w:rPr>
        <w:t xml:space="preserve"> державних та місцевих бюджетів, </w:t>
      </w:r>
      <w:r w:rsidR="008E0681">
        <w:rPr>
          <w:lang w:val="uk-UA"/>
        </w:rPr>
        <w:t>гроші</w:t>
      </w:r>
      <w:r w:rsidRPr="0011032E">
        <w:rPr>
          <w:lang w:val="uk-UA"/>
        </w:rPr>
        <w:t xml:space="preserve"> соціальних фондів, </w:t>
      </w:r>
      <w:r w:rsidR="008E0681">
        <w:rPr>
          <w:lang w:val="uk-UA"/>
        </w:rPr>
        <w:t>гроші</w:t>
      </w:r>
      <w:r w:rsidRPr="0011032E">
        <w:rPr>
          <w:lang w:val="uk-UA"/>
        </w:rPr>
        <w:t xml:space="preserve"> підприємств, установ усіх форм власності, кредитування. </w:t>
      </w:r>
    </w:p>
    <w:p w:rsidR="00967209" w:rsidRPr="0011032E" w:rsidRDefault="00C113FB" w:rsidP="004B3C2E">
      <w:pPr>
        <w:spacing w:after="0" w:line="360" w:lineRule="auto"/>
        <w:ind w:left="0" w:right="1"/>
        <w:rPr>
          <w:lang w:val="uk-UA"/>
        </w:rPr>
      </w:pPr>
      <w:r w:rsidRPr="0011032E">
        <w:rPr>
          <w:lang w:val="uk-UA"/>
        </w:rPr>
        <w:t xml:space="preserve">Основною </w:t>
      </w:r>
      <w:r w:rsidR="000440EC">
        <w:rPr>
          <w:lang w:val="uk-UA"/>
        </w:rPr>
        <w:t>цілю</w:t>
      </w:r>
      <w:r w:rsidRPr="0011032E">
        <w:rPr>
          <w:lang w:val="uk-UA"/>
        </w:rPr>
        <w:t xml:space="preserve"> державних соціальних гарантіє є </w:t>
      </w:r>
      <w:r w:rsidR="000440EC">
        <w:rPr>
          <w:lang w:val="uk-UA"/>
        </w:rPr>
        <w:t>впровадження</w:t>
      </w:r>
      <w:r w:rsidRPr="0011032E">
        <w:rPr>
          <w:lang w:val="uk-UA"/>
        </w:rPr>
        <w:t xml:space="preserve"> мінімально</w:t>
      </w:r>
      <w:r w:rsidR="000440EC">
        <w:rPr>
          <w:lang w:val="uk-UA"/>
        </w:rPr>
        <w:t xml:space="preserve">го та </w:t>
      </w:r>
      <w:r w:rsidRPr="0011032E">
        <w:rPr>
          <w:lang w:val="uk-UA"/>
        </w:rPr>
        <w:t xml:space="preserve">необхідного </w:t>
      </w:r>
      <w:r w:rsidR="000440EC">
        <w:rPr>
          <w:lang w:val="uk-UA"/>
        </w:rPr>
        <w:t xml:space="preserve">щабля </w:t>
      </w:r>
      <w:r w:rsidRPr="0011032E">
        <w:rPr>
          <w:lang w:val="uk-UA"/>
        </w:rPr>
        <w:t xml:space="preserve"> надання послуг у </w:t>
      </w:r>
      <w:r w:rsidR="000440EC">
        <w:rPr>
          <w:lang w:val="uk-UA"/>
        </w:rPr>
        <w:t>сфері</w:t>
      </w:r>
      <w:r w:rsidRPr="0011032E">
        <w:rPr>
          <w:lang w:val="uk-UA"/>
        </w:rPr>
        <w:t xml:space="preserve"> освіти, медичного, культурного, і соціального обслуговування </w:t>
      </w:r>
      <w:r w:rsidR="0058750F">
        <w:rPr>
          <w:lang w:val="uk-UA"/>
        </w:rPr>
        <w:t>суспільства</w:t>
      </w:r>
      <w:r w:rsidRPr="0011032E">
        <w:rPr>
          <w:lang w:val="uk-UA"/>
        </w:rPr>
        <w:t xml:space="preserve">, насамперед </w:t>
      </w:r>
      <w:r w:rsidR="0058750F">
        <w:rPr>
          <w:lang w:val="uk-UA"/>
        </w:rPr>
        <w:t>людей з низьким рівнем матеріальної</w:t>
      </w:r>
      <w:r w:rsidRPr="0011032E">
        <w:rPr>
          <w:lang w:val="uk-UA"/>
        </w:rPr>
        <w:t xml:space="preserve"> </w:t>
      </w:r>
      <w:r w:rsidR="0058750F">
        <w:rPr>
          <w:lang w:val="uk-UA"/>
        </w:rPr>
        <w:t>основи</w:t>
      </w:r>
      <w:r w:rsidRPr="0011032E">
        <w:rPr>
          <w:lang w:val="uk-UA"/>
        </w:rPr>
        <w:t xml:space="preserve">. </w:t>
      </w:r>
      <w:r w:rsidR="0058750F">
        <w:rPr>
          <w:lang w:val="uk-UA"/>
        </w:rPr>
        <w:t>Однак</w:t>
      </w:r>
      <w:r w:rsidRPr="0011032E">
        <w:rPr>
          <w:lang w:val="uk-UA"/>
        </w:rPr>
        <w:t>, повинні бути створені умови</w:t>
      </w:r>
      <w:r w:rsidR="0058750F">
        <w:rPr>
          <w:lang w:val="uk-UA"/>
        </w:rPr>
        <w:t xml:space="preserve"> у держави</w:t>
      </w:r>
      <w:r w:rsidRPr="0011032E">
        <w:rPr>
          <w:lang w:val="uk-UA"/>
        </w:rPr>
        <w:t xml:space="preserve"> для споживання </w:t>
      </w:r>
      <w:r w:rsidR="0058750F">
        <w:rPr>
          <w:lang w:val="uk-UA"/>
        </w:rPr>
        <w:t>загальних</w:t>
      </w:r>
      <w:r w:rsidRPr="0011032E">
        <w:rPr>
          <w:lang w:val="uk-UA"/>
        </w:rPr>
        <w:t xml:space="preserve"> благ і послуг на </w:t>
      </w:r>
      <w:r w:rsidR="0058750F">
        <w:rPr>
          <w:lang w:val="uk-UA"/>
        </w:rPr>
        <w:t>щаблі</w:t>
      </w:r>
      <w:r w:rsidRPr="0011032E">
        <w:rPr>
          <w:lang w:val="uk-UA"/>
        </w:rPr>
        <w:t xml:space="preserve">, вищому від гарантованого, а також </w:t>
      </w:r>
      <w:r w:rsidR="0058750F">
        <w:rPr>
          <w:lang w:val="uk-UA"/>
        </w:rPr>
        <w:t>кращого</w:t>
      </w:r>
      <w:r w:rsidRPr="0011032E">
        <w:rPr>
          <w:lang w:val="uk-UA"/>
        </w:rPr>
        <w:t xml:space="preserve"> змісту. </w:t>
      </w:r>
    </w:p>
    <w:p w:rsidR="00967209" w:rsidRPr="0011032E" w:rsidRDefault="00C113FB" w:rsidP="00FD5385">
      <w:pPr>
        <w:spacing w:after="0" w:line="360" w:lineRule="auto"/>
        <w:ind w:left="0" w:right="708" w:firstLine="0"/>
        <w:jc w:val="left"/>
        <w:rPr>
          <w:lang w:val="uk-UA"/>
        </w:rPr>
      </w:pPr>
      <w:r w:rsidRPr="0011032E">
        <w:rPr>
          <w:lang w:val="uk-UA"/>
        </w:rPr>
        <w:t xml:space="preserve"> </w:t>
      </w:r>
    </w:p>
    <w:p w:rsidR="00967209" w:rsidRPr="0011032E" w:rsidRDefault="00C113FB" w:rsidP="00FD5385">
      <w:pPr>
        <w:spacing w:after="0" w:line="360" w:lineRule="auto"/>
        <w:ind w:left="0" w:right="708" w:firstLine="0"/>
        <w:jc w:val="left"/>
        <w:rPr>
          <w:lang w:val="uk-UA"/>
        </w:rPr>
      </w:pPr>
      <w:r w:rsidRPr="0011032E">
        <w:rPr>
          <w:lang w:val="uk-UA"/>
        </w:rPr>
        <w:t xml:space="preserve"> </w:t>
      </w:r>
    </w:p>
    <w:p w:rsidR="00967209" w:rsidRPr="0011032E" w:rsidRDefault="00C113FB" w:rsidP="00FD5385">
      <w:pPr>
        <w:spacing w:after="0" w:line="259" w:lineRule="auto"/>
        <w:ind w:left="0" w:right="708" w:firstLine="0"/>
        <w:jc w:val="left"/>
        <w:rPr>
          <w:lang w:val="uk-UA"/>
        </w:rPr>
      </w:pPr>
      <w:r w:rsidRPr="0011032E">
        <w:rPr>
          <w:lang w:val="uk-UA"/>
        </w:rPr>
        <w:t xml:space="preserve"> </w:t>
      </w:r>
      <w:r w:rsidRPr="0011032E">
        <w:rPr>
          <w:lang w:val="uk-UA"/>
        </w:rPr>
        <w:tab/>
        <w:t xml:space="preserve"> </w:t>
      </w:r>
    </w:p>
    <w:p w:rsidR="0026798F" w:rsidRPr="0011032E" w:rsidRDefault="0026798F" w:rsidP="00FD5385">
      <w:pPr>
        <w:spacing w:after="160" w:line="259" w:lineRule="auto"/>
        <w:ind w:left="0" w:right="708" w:firstLine="0"/>
        <w:jc w:val="left"/>
        <w:rPr>
          <w:b/>
          <w:lang w:val="uk-UA"/>
        </w:rPr>
      </w:pPr>
      <w:r w:rsidRPr="0011032E">
        <w:rPr>
          <w:b/>
          <w:lang w:val="uk-UA"/>
        </w:rPr>
        <w:br w:type="page"/>
      </w:r>
    </w:p>
    <w:p w:rsidR="00967209" w:rsidRPr="0011032E" w:rsidRDefault="00C113FB" w:rsidP="00FD5385">
      <w:pPr>
        <w:spacing w:after="0" w:line="360" w:lineRule="auto"/>
        <w:ind w:left="0" w:right="708" w:firstLine="709"/>
        <w:jc w:val="center"/>
        <w:rPr>
          <w:b/>
          <w:szCs w:val="28"/>
          <w:lang w:val="uk-UA"/>
        </w:rPr>
      </w:pPr>
      <w:r w:rsidRPr="0011032E">
        <w:rPr>
          <w:b/>
          <w:szCs w:val="28"/>
          <w:lang w:val="uk-UA"/>
        </w:rPr>
        <w:lastRenderedPageBreak/>
        <w:t>РОЗДІЛ 2</w:t>
      </w:r>
    </w:p>
    <w:p w:rsidR="00967209" w:rsidRPr="0011032E" w:rsidRDefault="00C113FB" w:rsidP="00FD5385">
      <w:pPr>
        <w:spacing w:after="0" w:line="360" w:lineRule="auto"/>
        <w:ind w:left="0" w:right="708" w:firstLine="709"/>
        <w:jc w:val="center"/>
        <w:rPr>
          <w:b/>
          <w:szCs w:val="28"/>
          <w:lang w:val="uk-UA"/>
        </w:rPr>
      </w:pPr>
      <w:r w:rsidRPr="0011032E">
        <w:rPr>
          <w:b/>
          <w:szCs w:val="28"/>
          <w:lang w:val="uk-UA"/>
        </w:rPr>
        <w:t>ПРАКТИКА ФІНАНСОВОГО ЗАБЕЗПЕЧЕННЯ СОЦІАЛЬНИХ ГАРАНТІЙ В УКРАЇНІ</w:t>
      </w:r>
    </w:p>
    <w:p w:rsidR="00410C10" w:rsidRPr="0011032E" w:rsidRDefault="00410C10" w:rsidP="00FD5385">
      <w:pPr>
        <w:spacing w:after="0" w:line="360" w:lineRule="auto"/>
        <w:ind w:left="0" w:right="708" w:firstLine="709"/>
        <w:jc w:val="center"/>
        <w:rPr>
          <w:b/>
          <w:szCs w:val="28"/>
          <w:lang w:val="uk-UA"/>
        </w:rPr>
      </w:pPr>
    </w:p>
    <w:p w:rsidR="00410C10" w:rsidRPr="0011032E" w:rsidRDefault="00410C10" w:rsidP="00410C10">
      <w:pPr>
        <w:spacing w:after="0" w:line="360" w:lineRule="auto"/>
        <w:ind w:left="0" w:right="708" w:firstLine="709"/>
        <w:jc w:val="left"/>
        <w:rPr>
          <w:lang w:val="uk-UA"/>
        </w:rPr>
      </w:pPr>
      <w:r w:rsidRPr="0011032E">
        <w:rPr>
          <w:b/>
          <w:lang w:val="uk-UA"/>
        </w:rPr>
        <w:tab/>
        <w:t>2.1.</w:t>
      </w:r>
      <w:r w:rsidRPr="0011032E">
        <w:rPr>
          <w:rFonts w:ascii="Calibri" w:eastAsia="Calibri" w:hAnsi="Calibri" w:cs="Calibri"/>
          <w:b/>
          <w:vertAlign w:val="subscript"/>
          <w:lang w:val="uk-UA"/>
        </w:rPr>
        <w:t xml:space="preserve"> </w:t>
      </w:r>
      <w:r w:rsidRPr="0011032E">
        <w:rPr>
          <w:b/>
          <w:lang w:val="uk-UA"/>
        </w:rPr>
        <w:t xml:space="preserve"> Сучасні тенденції державного фінансового забезпечення соціальних гарантій населенню України </w:t>
      </w:r>
    </w:p>
    <w:p w:rsidR="00D73A0F" w:rsidRPr="0011032E" w:rsidRDefault="00410C10" w:rsidP="001F1EF6">
      <w:pPr>
        <w:spacing w:after="0" w:line="360" w:lineRule="auto"/>
        <w:ind w:left="0" w:right="1" w:firstLine="709"/>
        <w:rPr>
          <w:szCs w:val="28"/>
          <w:lang w:val="uk-UA"/>
        </w:rPr>
      </w:pPr>
      <w:r w:rsidRPr="0011032E">
        <w:rPr>
          <w:b/>
          <w:lang w:val="uk-UA"/>
        </w:rPr>
        <w:t xml:space="preserve"> </w:t>
      </w:r>
      <w:r w:rsidR="00D73A0F" w:rsidRPr="0011032E">
        <w:rPr>
          <w:rStyle w:val="140"/>
          <w:rFonts w:ascii="Times New Roman" w:hAnsi="Times New Roman" w:cs="Times New Roman"/>
          <w:sz w:val="28"/>
          <w:szCs w:val="28"/>
        </w:rPr>
        <w:t>Сьогодні в нашій країні все більш загострюється ситуація з підвищенням безробіття і неповною зайнятістю, масовою мігра</w:t>
      </w:r>
      <w:r w:rsidR="00D73A0F" w:rsidRPr="0011032E">
        <w:rPr>
          <w:rStyle w:val="140"/>
          <w:rFonts w:ascii="Times New Roman" w:hAnsi="Times New Roman" w:cs="Times New Roman"/>
          <w:sz w:val="28"/>
          <w:szCs w:val="28"/>
        </w:rPr>
        <w:softHyphen/>
        <w:t>цією громадян до європейських країн та недовірою до забезпечення державою соціальних гарантій. Ця ситуація пов'язана не тільки з досить невисоким фінансовим забезпеченням соціальних стандартів, а й із тим, що більшість населення не обізнані, що саме можуть отримувати допомогу від держави та виплати у разі настання непередбачуваних ситуацій для працюючого населення та людей, які не мають можливості себе забезпечити за певних складних життєвих обставин. Держава надає фінансову під</w:t>
      </w:r>
      <w:r w:rsidR="00D73A0F" w:rsidRPr="0011032E">
        <w:rPr>
          <w:rStyle w:val="140"/>
          <w:rFonts w:ascii="Times New Roman" w:hAnsi="Times New Roman" w:cs="Times New Roman"/>
          <w:sz w:val="28"/>
          <w:szCs w:val="28"/>
        </w:rPr>
        <w:softHyphen/>
        <w:t>тримку у вигляді соціальних гарантій, що включа</w:t>
      </w:r>
      <w:r w:rsidR="00D73A0F" w:rsidRPr="0011032E">
        <w:rPr>
          <w:rStyle w:val="140"/>
          <w:rFonts w:ascii="Times New Roman" w:hAnsi="Times New Roman" w:cs="Times New Roman"/>
          <w:sz w:val="28"/>
          <w:szCs w:val="28"/>
        </w:rPr>
        <w:softHyphen/>
      </w:r>
      <w:r w:rsidR="00D73A0F" w:rsidRPr="0011032E">
        <w:rPr>
          <w:rStyle w:val="85pt0pt0"/>
          <w:rFonts w:ascii="Times New Roman" w:hAnsi="Times New Roman" w:cs="Times New Roman"/>
          <w:sz w:val="28"/>
          <w:szCs w:val="28"/>
          <w:lang w:val="uk-UA"/>
        </w:rPr>
        <w:t>ють розміри мінімальної заробітної плати, про</w:t>
      </w:r>
      <w:r w:rsidR="00D73A0F" w:rsidRPr="0011032E">
        <w:rPr>
          <w:rStyle w:val="85pt0pt0"/>
          <w:rFonts w:ascii="Times New Roman" w:hAnsi="Times New Roman" w:cs="Times New Roman"/>
          <w:sz w:val="28"/>
          <w:szCs w:val="28"/>
          <w:lang w:val="uk-UA"/>
        </w:rPr>
        <w:softHyphen/>
        <w:t>житкового мінімуму, мінімальний розмір пенсії за віком та інших соціальних виплат і допомоги.</w:t>
      </w:r>
    </w:p>
    <w:p w:rsidR="004B5D82" w:rsidRPr="0011032E" w:rsidRDefault="00D73A0F" w:rsidP="001F1EF6">
      <w:pPr>
        <w:spacing w:line="360" w:lineRule="auto"/>
        <w:ind w:left="0" w:right="1" w:firstLine="709"/>
        <w:rPr>
          <w:rStyle w:val="140"/>
          <w:rFonts w:ascii="Times New Roman" w:hAnsi="Times New Roman" w:cs="Times New Roman"/>
          <w:sz w:val="28"/>
          <w:szCs w:val="28"/>
        </w:rPr>
      </w:pPr>
      <w:r w:rsidRPr="0011032E">
        <w:rPr>
          <w:rStyle w:val="140"/>
          <w:rFonts w:ascii="Times New Roman" w:hAnsi="Times New Roman" w:cs="Times New Roman"/>
          <w:sz w:val="28"/>
          <w:szCs w:val="28"/>
        </w:rPr>
        <w:t>Аналізуючи особливості соціального захисту, можна визначити, що головними принципами такого захисту є солідарна відповідальність, допомога та оптимальна підтримка населення, що дає змогу оптимізувати та впорядкувати всі елементи фінан</w:t>
      </w:r>
      <w:r w:rsidRPr="0011032E">
        <w:rPr>
          <w:rStyle w:val="140"/>
          <w:rFonts w:ascii="Times New Roman" w:hAnsi="Times New Roman" w:cs="Times New Roman"/>
          <w:sz w:val="28"/>
          <w:szCs w:val="28"/>
        </w:rPr>
        <w:softHyphen/>
        <w:t xml:space="preserve">сового забезпечення соціального захисту. </w:t>
      </w:r>
    </w:p>
    <w:p w:rsidR="00D73A0F" w:rsidRPr="0011032E" w:rsidRDefault="001F1EF6" w:rsidP="001F1EF6">
      <w:pPr>
        <w:spacing w:line="360" w:lineRule="auto"/>
        <w:ind w:left="0" w:right="1" w:firstLine="709"/>
        <w:rPr>
          <w:szCs w:val="28"/>
          <w:lang w:val="uk-UA"/>
        </w:rPr>
      </w:pPr>
      <w:r w:rsidRPr="0011032E">
        <w:rPr>
          <w:rStyle w:val="140"/>
          <w:rFonts w:ascii="Times New Roman" w:hAnsi="Times New Roman" w:cs="Times New Roman"/>
          <w:sz w:val="28"/>
          <w:szCs w:val="28"/>
        </w:rPr>
        <w:t>Д</w:t>
      </w:r>
      <w:r w:rsidR="00D73A0F" w:rsidRPr="0011032E">
        <w:rPr>
          <w:rStyle w:val="140"/>
          <w:rFonts w:ascii="Times New Roman" w:hAnsi="Times New Roman" w:cs="Times New Roman"/>
          <w:sz w:val="28"/>
          <w:szCs w:val="28"/>
        </w:rPr>
        <w:t>отримання міжнародних вимог соціальних нормативів, уряд країни планує під</w:t>
      </w:r>
      <w:r w:rsidR="00D73A0F" w:rsidRPr="0011032E">
        <w:rPr>
          <w:rStyle w:val="140"/>
          <w:rFonts w:ascii="Times New Roman" w:hAnsi="Times New Roman" w:cs="Times New Roman"/>
          <w:sz w:val="28"/>
          <w:szCs w:val="28"/>
        </w:rPr>
        <w:softHyphen/>
        <w:t>няти якість життя населення відповідно до євро</w:t>
      </w:r>
      <w:r w:rsidR="00D73A0F" w:rsidRPr="0011032E">
        <w:rPr>
          <w:rStyle w:val="140"/>
          <w:rFonts w:ascii="Times New Roman" w:hAnsi="Times New Roman" w:cs="Times New Roman"/>
          <w:sz w:val="28"/>
          <w:szCs w:val="28"/>
        </w:rPr>
        <w:softHyphen/>
        <w:t>пейських соціальних стандартів на основі такого життєво важливого показника, як прожитковий мінімум. Нині прожитковий мінімум є базовою величиною для визначення значного переліку соціальних гарантій (табл. 1).</w:t>
      </w:r>
    </w:p>
    <w:p w:rsidR="00D73A0F" w:rsidRPr="0011032E" w:rsidRDefault="00D73A0F" w:rsidP="001F1EF6">
      <w:pPr>
        <w:spacing w:line="360" w:lineRule="auto"/>
        <w:ind w:left="0" w:right="1" w:firstLine="709"/>
        <w:rPr>
          <w:szCs w:val="28"/>
          <w:lang w:val="uk-UA"/>
        </w:rPr>
      </w:pPr>
      <w:r w:rsidRPr="0011032E">
        <w:rPr>
          <w:rStyle w:val="140"/>
          <w:rFonts w:ascii="Times New Roman" w:hAnsi="Times New Roman" w:cs="Times New Roman"/>
          <w:sz w:val="28"/>
          <w:szCs w:val="28"/>
        </w:rPr>
        <w:t>В Україні діють перехідні положення, згідно з якими визначається рівень забезпечення прожиткового мінімуму (гарантований мінімум) для призначення окремих видів державної соці</w:t>
      </w:r>
      <w:r w:rsidRPr="0011032E">
        <w:rPr>
          <w:rStyle w:val="140"/>
          <w:rFonts w:ascii="Times New Roman" w:hAnsi="Times New Roman" w:cs="Times New Roman"/>
          <w:sz w:val="28"/>
          <w:szCs w:val="28"/>
        </w:rPr>
        <w:softHyphen/>
        <w:t>альної допомоги, а також визначаються розміри або рівні інших видів державної соціальної допо</w:t>
      </w:r>
      <w:r w:rsidRPr="0011032E">
        <w:rPr>
          <w:rStyle w:val="140"/>
          <w:rFonts w:ascii="Times New Roman" w:hAnsi="Times New Roman" w:cs="Times New Roman"/>
          <w:sz w:val="28"/>
          <w:szCs w:val="28"/>
        </w:rPr>
        <w:softHyphen/>
        <w:t xml:space="preserve">моги </w:t>
      </w:r>
      <w:r w:rsidRPr="0011032E">
        <w:rPr>
          <w:rStyle w:val="140"/>
          <w:rFonts w:ascii="Times New Roman" w:hAnsi="Times New Roman" w:cs="Times New Roman"/>
          <w:sz w:val="28"/>
          <w:szCs w:val="28"/>
        </w:rPr>
        <w:lastRenderedPageBreak/>
        <w:t>[6]. Право громадян на достатній життєвий рівень закріплене у ст. 46 Конституції України: «Пенсії, інші види соціальних виплат та допомоги, що є основним джерелом існування, мають забез</w:t>
      </w:r>
      <w:r w:rsidRPr="0011032E">
        <w:rPr>
          <w:rStyle w:val="140"/>
          <w:rFonts w:ascii="Times New Roman" w:hAnsi="Times New Roman" w:cs="Times New Roman"/>
          <w:sz w:val="28"/>
          <w:szCs w:val="28"/>
        </w:rPr>
        <w:softHyphen/>
        <w:t>печувати рівень життя, не нижчий від прожитко</w:t>
      </w:r>
      <w:r w:rsidRPr="0011032E">
        <w:rPr>
          <w:rStyle w:val="140"/>
          <w:rFonts w:ascii="Times New Roman" w:hAnsi="Times New Roman" w:cs="Times New Roman"/>
          <w:sz w:val="28"/>
          <w:szCs w:val="28"/>
        </w:rPr>
        <w:softHyphen/>
        <w:t>вого мінімуму, встановленого законом».</w:t>
      </w:r>
    </w:p>
    <w:p w:rsidR="00D73A0F" w:rsidRPr="0011032E" w:rsidRDefault="00D73A0F" w:rsidP="001F1EF6">
      <w:pPr>
        <w:spacing w:line="360" w:lineRule="auto"/>
        <w:ind w:left="0" w:right="1" w:firstLine="709"/>
        <w:rPr>
          <w:szCs w:val="28"/>
          <w:lang w:val="uk-UA"/>
        </w:rPr>
      </w:pPr>
      <w:r w:rsidRPr="0011032E">
        <w:rPr>
          <w:rStyle w:val="140"/>
          <w:rFonts w:ascii="Times New Roman" w:hAnsi="Times New Roman" w:cs="Times New Roman"/>
          <w:sz w:val="28"/>
          <w:szCs w:val="28"/>
        </w:rPr>
        <w:t>Також до соціальних гарантій можна віднести і виплати по безробіттю, що також відображають рівень розвитку держави, її економічний і соціаль</w:t>
      </w:r>
      <w:r w:rsidRPr="0011032E">
        <w:rPr>
          <w:rStyle w:val="140"/>
          <w:rFonts w:ascii="Times New Roman" w:hAnsi="Times New Roman" w:cs="Times New Roman"/>
          <w:sz w:val="28"/>
          <w:szCs w:val="28"/>
        </w:rPr>
        <w:softHyphen/>
        <w:t>ний стан.</w:t>
      </w:r>
    </w:p>
    <w:p w:rsidR="00D73A0F" w:rsidRPr="0011032E" w:rsidRDefault="00D73A0F" w:rsidP="001F1EF6">
      <w:pPr>
        <w:spacing w:line="360" w:lineRule="auto"/>
        <w:ind w:left="0" w:right="1" w:firstLine="709"/>
        <w:rPr>
          <w:szCs w:val="28"/>
          <w:lang w:val="uk-UA"/>
        </w:rPr>
      </w:pPr>
      <w:r w:rsidRPr="0011032E">
        <w:rPr>
          <w:rStyle w:val="140"/>
          <w:rFonts w:ascii="Times New Roman" w:hAnsi="Times New Roman" w:cs="Times New Roman"/>
          <w:sz w:val="28"/>
          <w:szCs w:val="28"/>
        </w:rPr>
        <w:t>Із кожним роком розмір соціальних гаран</w:t>
      </w:r>
      <w:r w:rsidRPr="0011032E">
        <w:rPr>
          <w:rStyle w:val="140"/>
          <w:rFonts w:ascii="Times New Roman" w:hAnsi="Times New Roman" w:cs="Times New Roman"/>
          <w:sz w:val="28"/>
          <w:szCs w:val="28"/>
        </w:rPr>
        <w:softHyphen/>
        <w:t>тій збільшувався, окрім мінімальної суми допо</w:t>
      </w:r>
      <w:r w:rsidRPr="0011032E">
        <w:rPr>
          <w:rStyle w:val="140"/>
          <w:rFonts w:ascii="Times New Roman" w:hAnsi="Times New Roman" w:cs="Times New Roman"/>
          <w:sz w:val="28"/>
          <w:szCs w:val="28"/>
        </w:rPr>
        <w:softHyphen/>
        <w:t>моги по безробіттю, що була незмінною у 2015-1018 рр. (табл.</w:t>
      </w:r>
      <w:r w:rsidR="004B5D82" w:rsidRPr="0011032E">
        <w:rPr>
          <w:rStyle w:val="140"/>
          <w:rFonts w:ascii="Times New Roman" w:hAnsi="Times New Roman" w:cs="Times New Roman"/>
          <w:sz w:val="28"/>
          <w:szCs w:val="28"/>
        </w:rPr>
        <w:t xml:space="preserve"> 2.</w:t>
      </w:r>
      <w:r w:rsidRPr="0011032E">
        <w:rPr>
          <w:rStyle w:val="140"/>
          <w:rFonts w:ascii="Times New Roman" w:hAnsi="Times New Roman" w:cs="Times New Roman"/>
          <w:sz w:val="28"/>
          <w:szCs w:val="28"/>
        </w:rPr>
        <w:t>1). Прожитковий мінімум збільшився у 2019 р. на 677 грн, що становить 57,57% порівняно з 2015 р. Основною причиною підвищення мінімального зростання рівня цін є відповідні інфляційні процеси. Також потрібно зазначити, що постійне підвищення мінімального прожиткового мінімуму відбувається у зв'язку зі зростанням цін на продукти, які входять до спо</w:t>
      </w:r>
      <w:r w:rsidRPr="0011032E">
        <w:rPr>
          <w:rStyle w:val="140"/>
          <w:rFonts w:ascii="Times New Roman" w:hAnsi="Times New Roman" w:cs="Times New Roman"/>
          <w:sz w:val="28"/>
          <w:szCs w:val="28"/>
        </w:rPr>
        <w:softHyphen/>
        <w:t>живчого кошику.</w:t>
      </w:r>
    </w:p>
    <w:p w:rsidR="00D73A0F" w:rsidRPr="0011032E" w:rsidRDefault="00D73A0F" w:rsidP="001F1EF6">
      <w:pPr>
        <w:spacing w:line="360" w:lineRule="auto"/>
        <w:ind w:left="20" w:right="1" w:firstLine="689"/>
        <w:rPr>
          <w:szCs w:val="28"/>
          <w:lang w:val="uk-UA"/>
        </w:rPr>
      </w:pPr>
      <w:r w:rsidRPr="0011032E">
        <w:rPr>
          <w:rStyle w:val="140"/>
          <w:rFonts w:ascii="Times New Roman" w:hAnsi="Times New Roman" w:cs="Times New Roman"/>
          <w:sz w:val="28"/>
          <w:szCs w:val="28"/>
        </w:rPr>
        <w:t>За підвищення мінімального про</w:t>
      </w:r>
      <w:r w:rsidRPr="0011032E">
        <w:rPr>
          <w:rStyle w:val="140"/>
          <w:rFonts w:ascii="Times New Roman" w:hAnsi="Times New Roman" w:cs="Times New Roman"/>
          <w:sz w:val="28"/>
          <w:szCs w:val="28"/>
        </w:rPr>
        <w:softHyphen/>
        <w:t>житкового мінімуму автоматично збільшується і розмір деяких соціальних виплат та пенсій, що розраховуються від даних показників.</w:t>
      </w:r>
    </w:p>
    <w:p w:rsidR="00D73A0F" w:rsidRPr="0011032E" w:rsidRDefault="00D73A0F" w:rsidP="001F1EF6">
      <w:pPr>
        <w:spacing w:line="360" w:lineRule="auto"/>
        <w:ind w:left="20" w:right="1" w:firstLine="689"/>
        <w:rPr>
          <w:szCs w:val="28"/>
          <w:lang w:val="uk-UA"/>
        </w:rPr>
      </w:pPr>
      <w:r w:rsidRPr="0011032E">
        <w:rPr>
          <w:rStyle w:val="140"/>
          <w:rFonts w:ascii="Times New Roman" w:hAnsi="Times New Roman" w:cs="Times New Roman"/>
          <w:sz w:val="28"/>
          <w:szCs w:val="28"/>
        </w:rPr>
        <w:t>Поступове збільшення прожиткового мінімуму впливає на зростання мінімальної заробітної плати в країні, яка на 01.01.2021 становить понад</w:t>
      </w:r>
      <w:r w:rsidR="00F353C1" w:rsidRPr="0011032E">
        <w:rPr>
          <w:rStyle w:val="140"/>
          <w:rFonts w:ascii="Times New Roman" w:hAnsi="Times New Roman" w:cs="Times New Roman"/>
          <w:sz w:val="28"/>
          <w:szCs w:val="28"/>
        </w:rPr>
        <w:t xml:space="preserve"> </w:t>
      </w:r>
      <w:r w:rsidRPr="0011032E">
        <w:rPr>
          <w:rStyle w:val="85pt0pt0"/>
          <w:rFonts w:ascii="Times New Roman" w:hAnsi="Times New Roman" w:cs="Times New Roman"/>
          <w:sz w:val="28"/>
          <w:szCs w:val="28"/>
          <w:lang w:val="uk-UA"/>
        </w:rPr>
        <w:t>200 доларів (за курсу, закладеному в бюджеті, 29,1 грн/дол.).</w:t>
      </w:r>
    </w:p>
    <w:p w:rsidR="00D73A0F" w:rsidRPr="0011032E" w:rsidRDefault="00D73A0F" w:rsidP="00FD5385">
      <w:pPr>
        <w:spacing w:line="276" w:lineRule="auto"/>
        <w:ind w:right="708"/>
        <w:jc w:val="right"/>
        <w:rPr>
          <w:szCs w:val="28"/>
          <w:lang w:val="uk-UA"/>
        </w:rPr>
      </w:pPr>
      <w:r w:rsidRPr="0011032E">
        <w:rPr>
          <w:rStyle w:val="50"/>
          <w:rFonts w:ascii="Times New Roman" w:hAnsi="Times New Roman" w:cs="Times New Roman"/>
          <w:sz w:val="28"/>
          <w:szCs w:val="28"/>
        </w:rPr>
        <w:t xml:space="preserve">Таблиця </w:t>
      </w:r>
      <w:r w:rsidR="004B5D82" w:rsidRPr="0011032E">
        <w:rPr>
          <w:rStyle w:val="50"/>
          <w:rFonts w:ascii="Times New Roman" w:hAnsi="Times New Roman" w:cs="Times New Roman"/>
          <w:sz w:val="28"/>
          <w:szCs w:val="28"/>
        </w:rPr>
        <w:t>2.</w:t>
      </w:r>
      <w:r w:rsidRPr="0011032E">
        <w:rPr>
          <w:rStyle w:val="50"/>
          <w:rFonts w:ascii="Times New Roman" w:hAnsi="Times New Roman" w:cs="Times New Roman"/>
          <w:sz w:val="28"/>
          <w:szCs w:val="28"/>
        </w:rPr>
        <w:t>1</w:t>
      </w:r>
    </w:p>
    <w:p w:rsidR="00875213" w:rsidRPr="0011032E" w:rsidRDefault="00875213" w:rsidP="00875213">
      <w:pPr>
        <w:widowControl w:val="0"/>
        <w:spacing w:after="0" w:line="276" w:lineRule="auto"/>
        <w:ind w:left="0" w:firstLine="0"/>
        <w:jc w:val="center"/>
        <w:rPr>
          <w:rFonts w:eastAsia="Courier New"/>
          <w:b/>
          <w:szCs w:val="28"/>
          <w:lang w:val="uk-UA" w:eastAsia="uk-UA"/>
        </w:rPr>
      </w:pPr>
      <w:r w:rsidRPr="0011032E">
        <w:rPr>
          <w:rFonts w:eastAsia="Arial"/>
          <w:b/>
          <w:spacing w:val="1"/>
          <w:szCs w:val="28"/>
          <w:lang w:val="uk-UA" w:eastAsia="uk-UA"/>
        </w:rPr>
        <w:t>Розмір соціальних гарантій у 2015-1019 рр., грн</w:t>
      </w:r>
    </w:p>
    <w:tbl>
      <w:tblPr>
        <w:tblOverlap w:val="never"/>
        <w:tblW w:w="0" w:type="auto"/>
        <w:tblLayout w:type="fixed"/>
        <w:tblCellMar>
          <w:left w:w="10" w:type="dxa"/>
          <w:right w:w="10" w:type="dxa"/>
        </w:tblCellMar>
        <w:tblLook w:val="04A0" w:firstRow="1" w:lastRow="0" w:firstColumn="1" w:lastColumn="0" w:noHBand="0" w:noVBand="1"/>
      </w:tblPr>
      <w:tblGrid>
        <w:gridCol w:w="3283"/>
        <w:gridCol w:w="754"/>
        <w:gridCol w:w="758"/>
        <w:gridCol w:w="758"/>
        <w:gridCol w:w="758"/>
        <w:gridCol w:w="754"/>
        <w:gridCol w:w="1262"/>
        <w:gridCol w:w="1296"/>
      </w:tblGrid>
      <w:tr w:rsidR="00875213" w:rsidRPr="0011032E" w:rsidTr="002D571A">
        <w:trPr>
          <w:trHeight w:hRule="exact" w:val="789"/>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b/>
                <w:bCs/>
                <w:sz w:val="22"/>
                <w:shd w:val="clear" w:color="auto" w:fill="FFFFFF"/>
                <w:lang w:val="uk-UA" w:eastAsia="uk-UA"/>
              </w:rPr>
              <w:t>Показники</w:t>
            </w:r>
          </w:p>
        </w:tc>
        <w:tc>
          <w:tcPr>
            <w:tcW w:w="754"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left"/>
              <w:rPr>
                <w:rFonts w:eastAsia="Arial"/>
                <w:color w:val="auto"/>
                <w:spacing w:val="3"/>
                <w:sz w:val="22"/>
                <w:lang w:val="uk-UA" w:eastAsia="uk-UA"/>
              </w:rPr>
            </w:pPr>
            <w:r w:rsidRPr="0011032E">
              <w:rPr>
                <w:rFonts w:eastAsia="Courier New"/>
                <w:b/>
                <w:bCs/>
                <w:spacing w:val="-13"/>
                <w:sz w:val="22"/>
                <w:shd w:val="clear" w:color="auto" w:fill="FFFFFF"/>
                <w:lang w:val="uk-UA" w:eastAsia="uk-UA"/>
              </w:rPr>
              <w:t>2015 р.</w:t>
            </w:r>
          </w:p>
        </w:tc>
        <w:tc>
          <w:tcPr>
            <w:tcW w:w="758"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left"/>
              <w:rPr>
                <w:rFonts w:eastAsia="Arial"/>
                <w:color w:val="auto"/>
                <w:spacing w:val="3"/>
                <w:sz w:val="22"/>
                <w:lang w:val="uk-UA" w:eastAsia="uk-UA"/>
              </w:rPr>
            </w:pPr>
            <w:r w:rsidRPr="0011032E">
              <w:rPr>
                <w:rFonts w:eastAsia="Courier New"/>
                <w:b/>
                <w:bCs/>
                <w:spacing w:val="-13"/>
                <w:sz w:val="22"/>
                <w:shd w:val="clear" w:color="auto" w:fill="FFFFFF"/>
                <w:lang w:val="uk-UA" w:eastAsia="uk-UA"/>
              </w:rPr>
              <w:t>2016 р.</w:t>
            </w:r>
          </w:p>
        </w:tc>
        <w:tc>
          <w:tcPr>
            <w:tcW w:w="758"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left"/>
              <w:rPr>
                <w:rFonts w:eastAsia="Arial"/>
                <w:color w:val="auto"/>
                <w:spacing w:val="3"/>
                <w:sz w:val="22"/>
                <w:lang w:val="uk-UA" w:eastAsia="uk-UA"/>
              </w:rPr>
            </w:pPr>
            <w:r w:rsidRPr="0011032E">
              <w:rPr>
                <w:rFonts w:eastAsia="Courier New"/>
                <w:b/>
                <w:bCs/>
                <w:spacing w:val="-13"/>
                <w:sz w:val="22"/>
                <w:shd w:val="clear" w:color="auto" w:fill="FFFFFF"/>
                <w:lang w:val="uk-UA" w:eastAsia="uk-UA"/>
              </w:rPr>
              <w:t>2017 р.</w:t>
            </w:r>
          </w:p>
        </w:tc>
        <w:tc>
          <w:tcPr>
            <w:tcW w:w="758"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left"/>
              <w:rPr>
                <w:rFonts w:eastAsia="Arial"/>
                <w:color w:val="auto"/>
                <w:spacing w:val="3"/>
                <w:sz w:val="22"/>
                <w:lang w:val="uk-UA" w:eastAsia="uk-UA"/>
              </w:rPr>
            </w:pPr>
            <w:r w:rsidRPr="0011032E">
              <w:rPr>
                <w:rFonts w:eastAsia="Courier New"/>
                <w:b/>
                <w:bCs/>
                <w:spacing w:val="-13"/>
                <w:sz w:val="22"/>
                <w:shd w:val="clear" w:color="auto" w:fill="FFFFFF"/>
                <w:lang w:val="uk-UA" w:eastAsia="uk-UA"/>
              </w:rPr>
              <w:t>2018 р.</w:t>
            </w:r>
          </w:p>
        </w:tc>
        <w:tc>
          <w:tcPr>
            <w:tcW w:w="754"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left"/>
              <w:rPr>
                <w:rFonts w:eastAsia="Arial"/>
                <w:color w:val="auto"/>
                <w:spacing w:val="3"/>
                <w:sz w:val="22"/>
                <w:lang w:val="uk-UA" w:eastAsia="uk-UA"/>
              </w:rPr>
            </w:pPr>
            <w:r w:rsidRPr="0011032E">
              <w:rPr>
                <w:rFonts w:eastAsia="Courier New"/>
                <w:b/>
                <w:bCs/>
                <w:spacing w:val="-13"/>
                <w:sz w:val="22"/>
                <w:shd w:val="clear" w:color="auto" w:fill="FFFFFF"/>
                <w:lang w:val="uk-UA" w:eastAsia="uk-UA"/>
              </w:rPr>
              <w:t>2019 р.</w:t>
            </w:r>
          </w:p>
        </w:tc>
        <w:tc>
          <w:tcPr>
            <w:tcW w:w="1262"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rPr>
                <w:rFonts w:eastAsia="Arial"/>
                <w:color w:val="auto"/>
                <w:spacing w:val="3"/>
                <w:sz w:val="22"/>
                <w:lang w:val="uk-UA" w:eastAsia="uk-UA"/>
              </w:rPr>
            </w:pPr>
            <w:r w:rsidRPr="0011032E">
              <w:rPr>
                <w:rFonts w:eastAsia="Arial"/>
                <w:b/>
                <w:bCs/>
                <w:sz w:val="22"/>
                <w:shd w:val="clear" w:color="auto" w:fill="FFFFFF"/>
                <w:lang w:val="uk-UA" w:eastAsia="uk-UA"/>
              </w:rPr>
              <w:t>Абсол. відх., 2019/2015</w:t>
            </w:r>
          </w:p>
        </w:tc>
        <w:tc>
          <w:tcPr>
            <w:tcW w:w="1296" w:type="dxa"/>
            <w:tcBorders>
              <w:top w:val="single" w:sz="4" w:space="0" w:color="auto"/>
              <w:left w:val="single" w:sz="4" w:space="0" w:color="auto"/>
              <w:right w:val="single" w:sz="4" w:space="0" w:color="auto"/>
            </w:tcBorders>
            <w:shd w:val="clear" w:color="auto" w:fill="FFFFFF"/>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b/>
                <w:bCs/>
                <w:sz w:val="22"/>
                <w:shd w:val="clear" w:color="auto" w:fill="FFFFFF"/>
                <w:lang w:val="uk-UA" w:eastAsia="uk-UA"/>
              </w:rPr>
              <w:t>Питома вага,</w:t>
            </w:r>
          </w:p>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b/>
                <w:bCs/>
                <w:sz w:val="22"/>
                <w:shd w:val="clear" w:color="auto" w:fill="FFFFFF"/>
                <w:lang w:val="uk-UA" w:eastAsia="uk-UA"/>
              </w:rPr>
              <w:t>%</w:t>
            </w:r>
          </w:p>
        </w:tc>
      </w:tr>
      <w:tr w:rsidR="00875213" w:rsidRPr="0011032E" w:rsidTr="002D571A">
        <w:trPr>
          <w:trHeight w:hRule="exact" w:val="843"/>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80" w:firstLine="0"/>
              <w:jc w:val="left"/>
              <w:rPr>
                <w:rFonts w:eastAsia="Arial"/>
                <w:color w:val="auto"/>
                <w:spacing w:val="3"/>
                <w:sz w:val="22"/>
                <w:lang w:val="uk-UA" w:eastAsia="uk-UA"/>
              </w:rPr>
            </w:pPr>
            <w:r w:rsidRPr="0011032E">
              <w:rPr>
                <w:rFonts w:eastAsia="Arial"/>
                <w:spacing w:val="4"/>
                <w:sz w:val="22"/>
                <w:shd w:val="clear" w:color="auto" w:fill="FFFFFF"/>
                <w:lang w:val="uk-UA" w:eastAsia="uk-UA"/>
              </w:rPr>
              <w:t>Прожитковий мінімум за демографічними групами (загальний показник):</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1176</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1330</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1544</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1700</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1853</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677</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57,57</w:t>
            </w:r>
          </w:p>
        </w:tc>
      </w:tr>
      <w:tr w:rsidR="00875213" w:rsidRPr="0011032E" w:rsidTr="002D571A">
        <w:trPr>
          <w:trHeight w:hRule="exact" w:val="245"/>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80" w:firstLine="0"/>
              <w:jc w:val="left"/>
              <w:rPr>
                <w:rFonts w:eastAsia="Arial"/>
                <w:color w:val="auto"/>
                <w:spacing w:val="3"/>
                <w:sz w:val="22"/>
                <w:lang w:val="uk-UA" w:eastAsia="uk-UA"/>
              </w:rPr>
            </w:pPr>
            <w:r w:rsidRPr="0011032E">
              <w:rPr>
                <w:rFonts w:eastAsia="Arial"/>
                <w:spacing w:val="4"/>
                <w:sz w:val="22"/>
                <w:shd w:val="clear" w:color="auto" w:fill="FFFFFF"/>
                <w:lang w:val="uk-UA" w:eastAsia="uk-UA"/>
              </w:rPr>
              <w:t>Діти до 6 років</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1032</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1167</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1355</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1492</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1626</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594</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57,56</w:t>
            </w:r>
          </w:p>
        </w:tc>
      </w:tr>
      <w:tr w:rsidR="00875213" w:rsidRPr="0011032E" w:rsidTr="002D571A">
        <w:trPr>
          <w:trHeight w:hRule="exact" w:val="245"/>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80" w:firstLine="0"/>
              <w:jc w:val="left"/>
              <w:rPr>
                <w:rFonts w:eastAsia="Arial"/>
                <w:color w:val="auto"/>
                <w:spacing w:val="3"/>
                <w:sz w:val="22"/>
                <w:lang w:val="uk-UA" w:eastAsia="uk-UA"/>
              </w:rPr>
            </w:pPr>
            <w:r w:rsidRPr="0011032E">
              <w:rPr>
                <w:rFonts w:eastAsia="Arial"/>
                <w:spacing w:val="4"/>
                <w:sz w:val="22"/>
                <w:shd w:val="clear" w:color="auto" w:fill="FFFFFF"/>
                <w:lang w:val="uk-UA" w:eastAsia="uk-UA"/>
              </w:rPr>
              <w:t>Діти від 6 до 18 років</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1286</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1455</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1689</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1860</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2027</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741</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57,62</w:t>
            </w:r>
          </w:p>
        </w:tc>
      </w:tr>
      <w:tr w:rsidR="00875213" w:rsidRPr="0011032E" w:rsidTr="002D571A">
        <w:trPr>
          <w:trHeight w:hRule="exact" w:val="245"/>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80" w:firstLine="0"/>
              <w:jc w:val="left"/>
              <w:rPr>
                <w:rFonts w:eastAsia="Arial"/>
                <w:color w:val="auto"/>
                <w:spacing w:val="3"/>
                <w:sz w:val="22"/>
                <w:lang w:val="uk-UA" w:eastAsia="uk-UA"/>
              </w:rPr>
            </w:pPr>
            <w:r w:rsidRPr="0011032E">
              <w:rPr>
                <w:rFonts w:eastAsia="Arial"/>
                <w:spacing w:val="4"/>
                <w:sz w:val="22"/>
                <w:shd w:val="clear" w:color="auto" w:fill="FFFFFF"/>
                <w:lang w:val="uk-UA" w:eastAsia="uk-UA"/>
              </w:rPr>
              <w:t>Працездатні особи</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1218</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1378</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1600</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1762</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1921</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703</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57,71</w:t>
            </w:r>
          </w:p>
        </w:tc>
      </w:tr>
      <w:tr w:rsidR="00875213" w:rsidRPr="0011032E" w:rsidTr="002D571A">
        <w:trPr>
          <w:trHeight w:hRule="exact" w:val="245"/>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Особи, що втратили працездатність</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949</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1074</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1247</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1373</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1497</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548</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57,74</w:t>
            </w:r>
          </w:p>
        </w:tc>
      </w:tr>
      <w:tr w:rsidR="00875213" w:rsidRPr="0011032E" w:rsidTr="002D571A">
        <w:trPr>
          <w:trHeight w:hRule="exact" w:val="245"/>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Мінімальний розмір заробітної плати</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1218</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1378</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3200</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3723</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4173</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2955</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242,61</w:t>
            </w:r>
          </w:p>
        </w:tc>
      </w:tr>
      <w:tr w:rsidR="00875213" w:rsidRPr="0011032E" w:rsidTr="002D571A">
        <w:trPr>
          <w:trHeight w:hRule="exact" w:val="245"/>
        </w:trPr>
        <w:tc>
          <w:tcPr>
            <w:tcW w:w="3283" w:type="dxa"/>
            <w:tcBorders>
              <w:top w:val="single" w:sz="4" w:space="0" w:color="auto"/>
              <w:left w:val="single" w:sz="4" w:space="0" w:color="auto"/>
            </w:tcBorders>
            <w:shd w:val="clear" w:color="auto" w:fill="FFFFFF"/>
          </w:tcPr>
          <w:p w:rsidR="00875213" w:rsidRPr="0011032E" w:rsidRDefault="00875213" w:rsidP="00875213">
            <w:pPr>
              <w:widowControl w:val="0"/>
              <w:spacing w:after="0" w:line="240" w:lineRule="auto"/>
              <w:ind w:left="80" w:firstLine="0"/>
              <w:jc w:val="left"/>
              <w:rPr>
                <w:rFonts w:eastAsia="Arial"/>
                <w:color w:val="auto"/>
                <w:spacing w:val="3"/>
                <w:sz w:val="22"/>
                <w:lang w:val="uk-UA" w:eastAsia="uk-UA"/>
              </w:rPr>
            </w:pPr>
            <w:r w:rsidRPr="0011032E">
              <w:rPr>
                <w:rFonts w:eastAsia="Arial"/>
                <w:spacing w:val="4"/>
                <w:sz w:val="22"/>
                <w:shd w:val="clear" w:color="auto" w:fill="FFFFFF"/>
                <w:lang w:val="uk-UA" w:eastAsia="uk-UA"/>
              </w:rPr>
              <w:t>Мінімальна пенсія за віком</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949</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1074</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1247</w:t>
            </w:r>
          </w:p>
        </w:tc>
        <w:tc>
          <w:tcPr>
            <w:tcW w:w="758"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1373</w:t>
            </w:r>
          </w:p>
        </w:tc>
        <w:tc>
          <w:tcPr>
            <w:tcW w:w="754"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1497</w:t>
            </w:r>
          </w:p>
        </w:tc>
        <w:tc>
          <w:tcPr>
            <w:tcW w:w="1262" w:type="dxa"/>
            <w:tcBorders>
              <w:top w:val="single" w:sz="4" w:space="0" w:color="auto"/>
              <w:lef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548</w:t>
            </w:r>
          </w:p>
        </w:tc>
        <w:tc>
          <w:tcPr>
            <w:tcW w:w="1296" w:type="dxa"/>
            <w:tcBorders>
              <w:top w:val="single" w:sz="4" w:space="0" w:color="auto"/>
              <w:left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57,74</w:t>
            </w:r>
          </w:p>
        </w:tc>
      </w:tr>
      <w:tr w:rsidR="00875213" w:rsidRPr="0011032E" w:rsidTr="002D571A">
        <w:trPr>
          <w:trHeight w:hRule="exact" w:val="664"/>
        </w:trPr>
        <w:tc>
          <w:tcPr>
            <w:tcW w:w="3283" w:type="dxa"/>
            <w:tcBorders>
              <w:top w:val="single" w:sz="4" w:space="0" w:color="auto"/>
              <w:left w:val="single" w:sz="4" w:space="0" w:color="auto"/>
              <w:bottom w:val="single" w:sz="4" w:space="0" w:color="auto"/>
            </w:tcBorders>
            <w:shd w:val="clear" w:color="auto" w:fill="FFFFFF"/>
          </w:tcPr>
          <w:p w:rsidR="00875213" w:rsidRPr="0011032E" w:rsidRDefault="00875213" w:rsidP="00875213">
            <w:pPr>
              <w:widowControl w:val="0"/>
              <w:spacing w:after="0" w:line="240" w:lineRule="auto"/>
              <w:ind w:left="80" w:firstLine="0"/>
              <w:jc w:val="left"/>
              <w:rPr>
                <w:rFonts w:eastAsia="Arial"/>
                <w:color w:val="auto"/>
                <w:spacing w:val="3"/>
                <w:sz w:val="22"/>
                <w:lang w:val="uk-UA" w:eastAsia="uk-UA"/>
              </w:rPr>
            </w:pPr>
            <w:r w:rsidRPr="0011032E">
              <w:rPr>
                <w:rFonts w:eastAsia="Arial"/>
                <w:spacing w:val="4"/>
                <w:sz w:val="22"/>
                <w:shd w:val="clear" w:color="auto" w:fill="FFFFFF"/>
                <w:lang w:val="uk-UA" w:eastAsia="uk-UA"/>
              </w:rPr>
              <w:t>Мінімальна сума допомоги по безробіттю</w:t>
            </w:r>
          </w:p>
        </w:tc>
        <w:tc>
          <w:tcPr>
            <w:tcW w:w="754" w:type="dxa"/>
            <w:tcBorders>
              <w:top w:val="single" w:sz="4" w:space="0" w:color="auto"/>
              <w:left w:val="single" w:sz="4" w:space="0" w:color="auto"/>
              <w:bottom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544</w:t>
            </w:r>
          </w:p>
        </w:tc>
        <w:tc>
          <w:tcPr>
            <w:tcW w:w="758" w:type="dxa"/>
            <w:tcBorders>
              <w:top w:val="single" w:sz="4" w:space="0" w:color="auto"/>
              <w:left w:val="single" w:sz="4" w:space="0" w:color="auto"/>
              <w:bottom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544</w:t>
            </w:r>
          </w:p>
        </w:tc>
        <w:tc>
          <w:tcPr>
            <w:tcW w:w="758" w:type="dxa"/>
            <w:tcBorders>
              <w:top w:val="single" w:sz="4" w:space="0" w:color="auto"/>
              <w:left w:val="single" w:sz="4" w:space="0" w:color="auto"/>
              <w:bottom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544</w:t>
            </w:r>
          </w:p>
        </w:tc>
        <w:tc>
          <w:tcPr>
            <w:tcW w:w="758" w:type="dxa"/>
            <w:tcBorders>
              <w:top w:val="single" w:sz="4" w:space="0" w:color="auto"/>
              <w:left w:val="single" w:sz="4" w:space="0" w:color="auto"/>
              <w:bottom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544</w:t>
            </w:r>
          </w:p>
        </w:tc>
        <w:tc>
          <w:tcPr>
            <w:tcW w:w="754" w:type="dxa"/>
            <w:tcBorders>
              <w:top w:val="single" w:sz="4" w:space="0" w:color="auto"/>
              <w:left w:val="single" w:sz="4" w:space="0" w:color="auto"/>
              <w:bottom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610</w:t>
            </w:r>
          </w:p>
        </w:tc>
        <w:tc>
          <w:tcPr>
            <w:tcW w:w="1262" w:type="dxa"/>
            <w:tcBorders>
              <w:top w:val="single" w:sz="4" w:space="0" w:color="auto"/>
              <w:left w:val="single" w:sz="4" w:space="0" w:color="auto"/>
              <w:bottom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b/>
                <w:color w:val="auto"/>
                <w:spacing w:val="3"/>
                <w:sz w:val="22"/>
                <w:lang w:val="uk-UA" w:eastAsia="uk-UA"/>
              </w:rPr>
            </w:pPr>
            <w:r w:rsidRPr="0011032E">
              <w:rPr>
                <w:rFonts w:eastAsia="Arial"/>
                <w:b/>
                <w:bCs/>
                <w:spacing w:val="7"/>
                <w:sz w:val="22"/>
                <w:shd w:val="clear" w:color="auto" w:fill="FFFFFF"/>
                <w:lang w:val="uk-UA" w:eastAsia="uk-UA"/>
              </w:rPr>
              <w:t>66</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875213" w:rsidRPr="0011032E" w:rsidRDefault="00875213" w:rsidP="00875213">
            <w:pPr>
              <w:widowControl w:val="0"/>
              <w:spacing w:after="0" w:line="240" w:lineRule="auto"/>
              <w:ind w:left="0" w:firstLine="0"/>
              <w:jc w:val="center"/>
              <w:rPr>
                <w:rFonts w:eastAsia="Arial"/>
                <w:color w:val="auto"/>
                <w:spacing w:val="3"/>
                <w:sz w:val="22"/>
                <w:lang w:val="uk-UA" w:eastAsia="uk-UA"/>
              </w:rPr>
            </w:pPr>
            <w:r w:rsidRPr="0011032E">
              <w:rPr>
                <w:rFonts w:eastAsia="Arial"/>
                <w:spacing w:val="4"/>
                <w:sz w:val="22"/>
                <w:shd w:val="clear" w:color="auto" w:fill="FFFFFF"/>
                <w:lang w:val="uk-UA" w:eastAsia="uk-UA"/>
              </w:rPr>
              <w:t>12,13</w:t>
            </w:r>
          </w:p>
        </w:tc>
      </w:tr>
    </w:tbl>
    <w:p w:rsidR="00875213" w:rsidRPr="0011032E" w:rsidRDefault="00875213" w:rsidP="00875213">
      <w:pPr>
        <w:widowControl w:val="0"/>
        <w:spacing w:after="0" w:line="276" w:lineRule="auto"/>
        <w:ind w:left="0" w:firstLine="0"/>
        <w:jc w:val="left"/>
        <w:rPr>
          <w:rFonts w:eastAsia="Courier New"/>
          <w:szCs w:val="28"/>
          <w:lang w:val="uk-UA" w:eastAsia="uk-UA"/>
        </w:rPr>
      </w:pPr>
      <w:r w:rsidRPr="0011032E">
        <w:rPr>
          <w:rFonts w:eastAsia="Arial"/>
          <w:spacing w:val="-6"/>
          <w:szCs w:val="28"/>
          <w:lang w:val="uk-UA" w:eastAsia="uk-UA"/>
        </w:rPr>
        <w:t>Джерело: сформовано за даними [13; 14]</w:t>
      </w:r>
    </w:p>
    <w:p w:rsidR="00875213" w:rsidRPr="0011032E" w:rsidRDefault="00875213" w:rsidP="00FD5385">
      <w:pPr>
        <w:tabs>
          <w:tab w:val="left" w:pos="9639"/>
        </w:tabs>
        <w:spacing w:after="0" w:line="360" w:lineRule="auto"/>
        <w:ind w:left="20" w:right="708" w:firstLine="689"/>
        <w:rPr>
          <w:rStyle w:val="140"/>
          <w:rFonts w:ascii="Times New Roman" w:hAnsi="Times New Roman" w:cs="Times New Roman"/>
          <w:sz w:val="28"/>
          <w:szCs w:val="28"/>
        </w:rPr>
      </w:pPr>
    </w:p>
    <w:p w:rsidR="00D73A0F" w:rsidRPr="0011032E" w:rsidRDefault="00D73A0F" w:rsidP="001F1EF6">
      <w:pPr>
        <w:tabs>
          <w:tab w:val="left" w:pos="9639"/>
        </w:tabs>
        <w:spacing w:after="0" w:line="360" w:lineRule="auto"/>
        <w:ind w:left="20" w:right="1" w:firstLine="689"/>
        <w:rPr>
          <w:szCs w:val="28"/>
          <w:lang w:val="uk-UA"/>
        </w:rPr>
      </w:pPr>
      <w:r w:rsidRPr="0011032E">
        <w:rPr>
          <w:rStyle w:val="140"/>
          <w:rFonts w:ascii="Times New Roman" w:hAnsi="Times New Roman" w:cs="Times New Roman"/>
          <w:sz w:val="28"/>
          <w:szCs w:val="28"/>
        </w:rPr>
        <w:t>Одним із небезпечних порушень умов договору праці є затримка виплат заробітної плати, що ста</w:t>
      </w:r>
      <w:r w:rsidRPr="0011032E">
        <w:rPr>
          <w:rStyle w:val="140"/>
          <w:rFonts w:ascii="Times New Roman" w:hAnsi="Times New Roman" w:cs="Times New Roman"/>
          <w:sz w:val="28"/>
          <w:szCs w:val="28"/>
        </w:rPr>
        <w:softHyphen/>
        <w:t>вить під загрозу не лише економічний стан домо- господарств, а й залишає без засобів існування працююче населення, що впливає на фінансовий рівень родини, якість життя дітей, що, своєю чер</w:t>
      </w:r>
      <w:r w:rsidRPr="0011032E">
        <w:rPr>
          <w:rStyle w:val="140"/>
          <w:rFonts w:ascii="Times New Roman" w:hAnsi="Times New Roman" w:cs="Times New Roman"/>
          <w:sz w:val="28"/>
          <w:szCs w:val="28"/>
        </w:rPr>
        <w:softHyphen/>
        <w:t>гою, впливає на рівень бідності в країні. Заборго</w:t>
      </w:r>
      <w:r w:rsidRPr="0011032E">
        <w:rPr>
          <w:rStyle w:val="140"/>
          <w:rFonts w:ascii="Times New Roman" w:hAnsi="Times New Roman" w:cs="Times New Roman"/>
          <w:sz w:val="28"/>
          <w:szCs w:val="28"/>
        </w:rPr>
        <w:softHyphen/>
        <w:t>ваність із виплати заробітної плати являє собою суму своєчасно не виплаченої винагороди праців</w:t>
      </w:r>
      <w:r w:rsidRPr="0011032E">
        <w:rPr>
          <w:rStyle w:val="140"/>
          <w:rFonts w:ascii="Times New Roman" w:hAnsi="Times New Roman" w:cs="Times New Roman"/>
          <w:sz w:val="28"/>
          <w:szCs w:val="28"/>
        </w:rPr>
        <w:softHyphen/>
        <w:t>нику за виконані роботи або надані послуги, що перебуває на обліку в суб'єкта господарювання.</w:t>
      </w:r>
    </w:p>
    <w:p w:rsidR="00D73A0F" w:rsidRPr="0011032E" w:rsidRDefault="00D73A0F" w:rsidP="001F1EF6">
      <w:pPr>
        <w:tabs>
          <w:tab w:val="left" w:pos="274"/>
          <w:tab w:val="left" w:pos="274"/>
        </w:tabs>
        <w:spacing w:after="0" w:line="360" w:lineRule="auto"/>
        <w:ind w:left="20" w:right="1" w:firstLine="689"/>
        <w:rPr>
          <w:szCs w:val="28"/>
          <w:lang w:val="uk-UA"/>
        </w:rPr>
      </w:pPr>
      <w:r w:rsidRPr="0011032E">
        <w:rPr>
          <w:rStyle w:val="140"/>
          <w:rFonts w:ascii="Times New Roman" w:hAnsi="Times New Roman" w:cs="Times New Roman"/>
          <w:sz w:val="28"/>
          <w:szCs w:val="28"/>
        </w:rPr>
        <w:t>У</w:t>
      </w:r>
      <w:r w:rsidR="00FD5385" w:rsidRPr="0011032E">
        <w:rPr>
          <w:rStyle w:val="140"/>
          <w:rFonts w:ascii="Times New Roman" w:hAnsi="Times New Roman" w:cs="Times New Roman"/>
          <w:sz w:val="28"/>
          <w:szCs w:val="28"/>
        </w:rPr>
        <w:t xml:space="preserve"> </w:t>
      </w:r>
      <w:r w:rsidRPr="0011032E">
        <w:rPr>
          <w:rStyle w:val="140"/>
          <w:rFonts w:ascii="Times New Roman" w:hAnsi="Times New Roman" w:cs="Times New Roman"/>
          <w:sz w:val="28"/>
          <w:szCs w:val="28"/>
        </w:rPr>
        <w:t>разі порушення встановлених строків виплат заробітної плати більше ніж за один місяць, що є невиконанням договірних відносин між працедав</w:t>
      </w:r>
      <w:r w:rsidRPr="0011032E">
        <w:rPr>
          <w:rStyle w:val="85pt0pt0"/>
          <w:rFonts w:ascii="Times New Roman" w:hAnsi="Times New Roman" w:cs="Times New Roman"/>
          <w:sz w:val="28"/>
          <w:szCs w:val="28"/>
          <w:lang w:val="uk-UA"/>
        </w:rPr>
        <w:t>цем та працівником, згідно з Конституцією Укра</w:t>
      </w:r>
      <w:r w:rsidRPr="0011032E">
        <w:rPr>
          <w:rStyle w:val="85pt0pt0"/>
          <w:rFonts w:ascii="Times New Roman" w:hAnsi="Times New Roman" w:cs="Times New Roman"/>
          <w:sz w:val="28"/>
          <w:szCs w:val="28"/>
          <w:lang w:val="uk-UA"/>
        </w:rPr>
        <w:softHyphen/>
        <w:t>їни, передбачено фінансову, кримінальну та адмі</w:t>
      </w:r>
      <w:r w:rsidRPr="0011032E">
        <w:rPr>
          <w:rStyle w:val="85pt0pt0"/>
          <w:rFonts w:ascii="Times New Roman" w:hAnsi="Times New Roman" w:cs="Times New Roman"/>
          <w:sz w:val="28"/>
          <w:szCs w:val="28"/>
          <w:lang w:val="uk-UA"/>
        </w:rPr>
        <w:softHyphen/>
        <w:t>ністративну відповідальність [15; 16].</w:t>
      </w:r>
    </w:p>
    <w:p w:rsidR="00D73A0F" w:rsidRPr="0011032E" w:rsidRDefault="00D73A0F" w:rsidP="001F1EF6">
      <w:pPr>
        <w:tabs>
          <w:tab w:val="left" w:pos="615"/>
          <w:tab w:val="left" w:pos="615"/>
        </w:tabs>
        <w:spacing w:after="0" w:line="360" w:lineRule="auto"/>
        <w:ind w:left="20" w:right="1" w:firstLine="689"/>
        <w:rPr>
          <w:szCs w:val="28"/>
          <w:lang w:val="uk-UA"/>
        </w:rPr>
      </w:pPr>
      <w:r w:rsidRPr="0011032E">
        <w:rPr>
          <w:rStyle w:val="140"/>
          <w:rFonts w:ascii="Times New Roman" w:hAnsi="Times New Roman" w:cs="Times New Roman"/>
          <w:sz w:val="28"/>
          <w:szCs w:val="28"/>
        </w:rPr>
        <w:t>Із</w:t>
      </w:r>
      <w:r w:rsidR="00FD5385" w:rsidRPr="0011032E">
        <w:rPr>
          <w:rStyle w:val="140"/>
          <w:rFonts w:ascii="Times New Roman" w:hAnsi="Times New Roman" w:cs="Times New Roman"/>
          <w:sz w:val="28"/>
          <w:szCs w:val="28"/>
        </w:rPr>
        <w:t xml:space="preserve"> </w:t>
      </w:r>
      <w:r w:rsidRPr="0011032E">
        <w:rPr>
          <w:rStyle w:val="140"/>
          <w:rFonts w:ascii="Times New Roman" w:hAnsi="Times New Roman" w:cs="Times New Roman"/>
          <w:sz w:val="28"/>
          <w:szCs w:val="28"/>
        </w:rPr>
        <w:t>кожним роком заборгованість з виплати заробітної плати по країні зростає (рис.</w:t>
      </w:r>
      <w:r w:rsidR="004B5D82" w:rsidRPr="0011032E">
        <w:rPr>
          <w:rStyle w:val="140"/>
          <w:rFonts w:ascii="Times New Roman" w:hAnsi="Times New Roman" w:cs="Times New Roman"/>
          <w:sz w:val="28"/>
          <w:szCs w:val="28"/>
        </w:rPr>
        <w:t xml:space="preserve"> 2.1</w:t>
      </w:r>
      <w:r w:rsidRPr="0011032E">
        <w:rPr>
          <w:rStyle w:val="140"/>
          <w:rFonts w:ascii="Times New Roman" w:hAnsi="Times New Roman" w:cs="Times New Roman"/>
          <w:sz w:val="28"/>
          <w:szCs w:val="28"/>
        </w:rPr>
        <w:t>). Так, уже в 2020 р. сума становила 3 034,40 млн грн, що більше, ніж у 2015 р., на 229,86%. Дане явище негативно впливає не лише на населення, а й на економічний стан та розвиненість країни, оскільки основну дохідну частину бюджету держави ста</w:t>
      </w:r>
      <w:r w:rsidRPr="0011032E">
        <w:rPr>
          <w:rStyle w:val="140"/>
          <w:rFonts w:ascii="Times New Roman" w:hAnsi="Times New Roman" w:cs="Times New Roman"/>
          <w:sz w:val="28"/>
          <w:szCs w:val="28"/>
        </w:rPr>
        <w:softHyphen/>
        <w:t>новлять податки, що стягуються переважно із заробітної плати громадянина [6].</w:t>
      </w:r>
    </w:p>
    <w:p w:rsidR="00D73A0F" w:rsidRPr="0011032E" w:rsidRDefault="00D73A0F" w:rsidP="00FD5385">
      <w:pPr>
        <w:tabs>
          <w:tab w:val="left" w:pos="9639"/>
        </w:tabs>
        <w:spacing w:after="0" w:line="360" w:lineRule="auto"/>
        <w:ind w:left="20" w:right="708" w:firstLine="689"/>
        <w:rPr>
          <w:szCs w:val="28"/>
          <w:lang w:val="uk-UA"/>
        </w:rPr>
      </w:pPr>
    </w:p>
    <w:p w:rsidR="00D73A0F" w:rsidRPr="0011032E" w:rsidRDefault="00D73A0F" w:rsidP="00F353C1">
      <w:pPr>
        <w:spacing w:line="276" w:lineRule="auto"/>
        <w:ind w:left="0" w:firstLine="0"/>
        <w:rPr>
          <w:szCs w:val="28"/>
          <w:lang w:val="uk-UA"/>
        </w:rPr>
      </w:pPr>
      <w:r w:rsidRPr="0011032E">
        <w:rPr>
          <w:szCs w:val="28"/>
          <w:lang w:val="uk-UA" w:eastAsia="uk-UA"/>
        </w:rPr>
        <w:lastRenderedPageBreak/>
        <w:drawing>
          <wp:inline distT="0" distB="0" distL="0" distR="0" wp14:anchorId="3E6868C1" wp14:editId="4687960B">
            <wp:extent cx="5895975" cy="3571875"/>
            <wp:effectExtent l="0" t="0" r="9525" b="9525"/>
            <wp:docPr id="3" name="Рисунок 3" descr="C:\Users\Aleks\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ppData\Local\Temp\FineReader11\media\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3571875"/>
                    </a:xfrm>
                    <a:prstGeom prst="rect">
                      <a:avLst/>
                    </a:prstGeom>
                    <a:noFill/>
                    <a:ln>
                      <a:noFill/>
                    </a:ln>
                  </pic:spPr>
                </pic:pic>
              </a:graphicData>
            </a:graphic>
          </wp:inline>
        </w:drawing>
      </w:r>
    </w:p>
    <w:p w:rsidR="008E1027" w:rsidRPr="0011032E" w:rsidRDefault="008E1027" w:rsidP="00D73A0F">
      <w:pPr>
        <w:spacing w:line="276" w:lineRule="auto"/>
        <w:rPr>
          <w:szCs w:val="28"/>
          <w:lang w:val="uk-UA"/>
        </w:rPr>
      </w:pPr>
    </w:p>
    <w:p w:rsidR="00AE2CF7" w:rsidRPr="0011032E" w:rsidRDefault="00AE2CF7" w:rsidP="003A40BC">
      <w:pPr>
        <w:tabs>
          <w:tab w:val="left" w:pos="9639"/>
        </w:tabs>
        <w:spacing w:after="0" w:line="360" w:lineRule="auto"/>
        <w:ind w:left="20" w:right="1" w:firstLine="689"/>
        <w:rPr>
          <w:szCs w:val="28"/>
          <w:lang w:val="uk-UA"/>
        </w:rPr>
      </w:pPr>
      <w:r w:rsidRPr="0011032E">
        <w:rPr>
          <w:rStyle w:val="140"/>
          <w:rFonts w:ascii="Times New Roman" w:hAnsi="Times New Roman" w:cs="Times New Roman"/>
          <w:sz w:val="28"/>
          <w:szCs w:val="28"/>
        </w:rPr>
        <w:t>Таким чином, держава є головним фінансовим джерелом забезпечення всіх соціальних гарантій населення, що гарантують кожному члену суспіль</w:t>
      </w:r>
      <w:r w:rsidRPr="0011032E">
        <w:rPr>
          <w:rStyle w:val="140"/>
          <w:rFonts w:ascii="Times New Roman" w:hAnsi="Times New Roman" w:cs="Times New Roman"/>
          <w:sz w:val="28"/>
          <w:szCs w:val="28"/>
        </w:rPr>
        <w:softHyphen/>
        <w:t>ства мінімальний рівень благ за рахунок соціаль</w:t>
      </w:r>
      <w:r w:rsidRPr="0011032E">
        <w:rPr>
          <w:rStyle w:val="140"/>
          <w:rFonts w:ascii="Times New Roman" w:hAnsi="Times New Roman" w:cs="Times New Roman"/>
          <w:sz w:val="28"/>
          <w:szCs w:val="28"/>
        </w:rPr>
        <w:softHyphen/>
        <w:t>них внесків та податків. Саме через перерозподіл ресурсів між потребами населення формується система соціальної захищеності кожного грома</w:t>
      </w:r>
      <w:r w:rsidRPr="0011032E">
        <w:rPr>
          <w:rStyle w:val="140"/>
          <w:rFonts w:ascii="Times New Roman" w:hAnsi="Times New Roman" w:cs="Times New Roman"/>
          <w:sz w:val="28"/>
          <w:szCs w:val="28"/>
        </w:rPr>
        <w:softHyphen/>
        <w:t>дянина. Але сьогодні рівень соціальних гарантій, що отримує населення, не задовольняє повною мірою всі його соціальні потреби, а лише підтри</w:t>
      </w:r>
      <w:r w:rsidRPr="0011032E">
        <w:rPr>
          <w:rStyle w:val="140"/>
          <w:rFonts w:ascii="Times New Roman" w:hAnsi="Times New Roman" w:cs="Times New Roman"/>
          <w:sz w:val="28"/>
          <w:szCs w:val="28"/>
        </w:rPr>
        <w:softHyphen/>
        <w:t xml:space="preserve">мує певний мінімум. </w:t>
      </w:r>
    </w:p>
    <w:p w:rsidR="00967209" w:rsidRPr="0011032E" w:rsidRDefault="00C113FB" w:rsidP="003A40BC">
      <w:pPr>
        <w:spacing w:after="0" w:line="360" w:lineRule="auto"/>
        <w:ind w:left="0" w:right="1"/>
        <w:rPr>
          <w:lang w:val="uk-UA"/>
        </w:rPr>
      </w:pPr>
      <w:r w:rsidRPr="0011032E">
        <w:rPr>
          <w:lang w:val="uk-UA"/>
        </w:rPr>
        <w:t xml:space="preserve">Важливе місце серед </w:t>
      </w:r>
      <w:r w:rsidR="001B457B">
        <w:rPr>
          <w:lang w:val="uk-UA"/>
        </w:rPr>
        <w:t>прибутків</w:t>
      </w:r>
      <w:r w:rsidRPr="0011032E">
        <w:rPr>
          <w:lang w:val="uk-UA"/>
        </w:rPr>
        <w:t xml:space="preserve"> населення займають соціальні </w:t>
      </w:r>
      <w:r w:rsidR="001B457B">
        <w:rPr>
          <w:lang w:val="uk-UA"/>
        </w:rPr>
        <w:t>виплати</w:t>
      </w:r>
      <w:r w:rsidRPr="0011032E">
        <w:rPr>
          <w:lang w:val="uk-UA"/>
        </w:rPr>
        <w:t xml:space="preserve">, у 2019 р.  </w:t>
      </w:r>
      <w:r w:rsidR="001B457B">
        <w:rPr>
          <w:lang w:val="uk-UA"/>
        </w:rPr>
        <w:t>грошова</w:t>
      </w:r>
      <w:r w:rsidRPr="0011032E">
        <w:rPr>
          <w:lang w:val="uk-UA"/>
        </w:rPr>
        <w:t xml:space="preserve"> сума становила 1 17</w:t>
      </w:r>
      <w:r w:rsidR="001B457B">
        <w:rPr>
          <w:lang w:val="uk-UA"/>
        </w:rPr>
        <w:t>4</w:t>
      </w:r>
      <w:r w:rsidRPr="0011032E">
        <w:rPr>
          <w:lang w:val="uk-UA"/>
        </w:rPr>
        <w:t xml:space="preserve"> 253 тис. грн., майже 3</w:t>
      </w:r>
      <w:r w:rsidR="001B457B">
        <w:rPr>
          <w:lang w:val="uk-UA"/>
        </w:rPr>
        <w:t>3</w:t>
      </w:r>
      <w:r w:rsidRPr="0011032E">
        <w:rPr>
          <w:lang w:val="uk-UA"/>
        </w:rPr>
        <w:t xml:space="preserve">% від загальних </w:t>
      </w:r>
      <w:r w:rsidR="001B457B">
        <w:rPr>
          <w:lang w:val="uk-UA"/>
        </w:rPr>
        <w:t>прибутків</w:t>
      </w:r>
      <w:r w:rsidRPr="0011032E">
        <w:rPr>
          <w:lang w:val="uk-UA"/>
        </w:rPr>
        <w:t xml:space="preserve"> населення. Соціальні </w:t>
      </w:r>
      <w:r w:rsidR="001B457B">
        <w:rPr>
          <w:lang w:val="uk-UA"/>
        </w:rPr>
        <w:t>виплати</w:t>
      </w:r>
      <w:r w:rsidRPr="0011032E">
        <w:rPr>
          <w:lang w:val="uk-UA"/>
        </w:rPr>
        <w:t xml:space="preserve"> – це система </w:t>
      </w:r>
      <w:r w:rsidR="001B457B">
        <w:rPr>
          <w:lang w:val="uk-UA"/>
        </w:rPr>
        <w:t>коштів</w:t>
      </w:r>
      <w:r w:rsidRPr="0011032E">
        <w:rPr>
          <w:lang w:val="uk-UA"/>
        </w:rPr>
        <w:t xml:space="preserve"> або натуральних виплат населенню, не пов’язаних з його участю у </w:t>
      </w:r>
      <w:r w:rsidR="001B457B">
        <w:rPr>
          <w:lang w:val="uk-UA"/>
        </w:rPr>
        <w:t xml:space="preserve">підприємницькій </w:t>
      </w:r>
      <w:r w:rsidRPr="0011032E">
        <w:rPr>
          <w:lang w:val="uk-UA"/>
        </w:rPr>
        <w:t xml:space="preserve"> діяльності</w:t>
      </w:r>
      <w:r w:rsidR="001B457B">
        <w:rPr>
          <w:lang w:val="uk-UA"/>
        </w:rPr>
        <w:t>.</w:t>
      </w:r>
      <w:r w:rsidRPr="0011032E">
        <w:rPr>
          <w:lang w:val="uk-UA"/>
        </w:rPr>
        <w:t xml:space="preserve"> </w:t>
      </w:r>
    </w:p>
    <w:p w:rsidR="00967209" w:rsidRPr="0011032E" w:rsidRDefault="001B457B" w:rsidP="003A40BC">
      <w:pPr>
        <w:spacing w:after="0"/>
        <w:ind w:left="0" w:right="1"/>
        <w:rPr>
          <w:lang w:val="uk-UA"/>
        </w:rPr>
      </w:pPr>
      <w:r>
        <w:rPr>
          <w:lang w:val="uk-UA"/>
        </w:rPr>
        <w:t>«</w:t>
      </w:r>
      <w:r w:rsidR="00C113FB" w:rsidRPr="0011032E">
        <w:rPr>
          <w:lang w:val="uk-UA"/>
        </w:rPr>
        <w:t>Система соціальних трансфертів включає: цільові допомоги (грошові, натуральні, безготівкові, тобто пільги по оплаті); соціальне забезпечення (система інтернатних установ та територіальних центрів); соціальний захист через недержавні організації; соціальна допомога з фондів підприємств</w:t>
      </w:r>
      <w:r>
        <w:rPr>
          <w:lang w:val="uk-UA"/>
        </w:rPr>
        <w:t>»</w:t>
      </w:r>
      <w:r w:rsidR="00C113FB" w:rsidRPr="0011032E">
        <w:rPr>
          <w:lang w:val="uk-UA"/>
        </w:rPr>
        <w:t xml:space="preserve"> [72]. </w:t>
      </w:r>
    </w:p>
    <w:p w:rsidR="00967209" w:rsidRPr="0011032E" w:rsidRDefault="001B457B" w:rsidP="003A40BC">
      <w:pPr>
        <w:spacing w:after="0" w:line="360" w:lineRule="auto"/>
        <w:ind w:left="0" w:right="1"/>
        <w:rPr>
          <w:lang w:val="uk-UA"/>
        </w:rPr>
      </w:pPr>
      <w:r>
        <w:rPr>
          <w:lang w:val="uk-UA"/>
        </w:rPr>
        <w:t>«</w:t>
      </w:r>
      <w:r w:rsidR="00C113FB" w:rsidRPr="0011032E">
        <w:rPr>
          <w:lang w:val="uk-UA"/>
        </w:rPr>
        <w:t xml:space="preserve">Виділяють такі основні завдання соціальних трансфертів: забезпечення населення соціально значущими послугами; пом’якшення негативних зовнішніх ефектів від пристосування населення до ринку (зростання бідності, </w:t>
      </w:r>
      <w:r w:rsidR="00C113FB" w:rsidRPr="0011032E">
        <w:rPr>
          <w:lang w:val="uk-UA"/>
        </w:rPr>
        <w:lastRenderedPageBreak/>
        <w:t>убогості та безробіття); підвищення рівня життя соціальних груп населення, які не залучені до трудового процесу</w:t>
      </w:r>
      <w:r>
        <w:rPr>
          <w:lang w:val="uk-UA"/>
        </w:rPr>
        <w:t>»</w:t>
      </w:r>
      <w:r w:rsidR="00C113FB" w:rsidRPr="0011032E">
        <w:rPr>
          <w:lang w:val="uk-UA"/>
        </w:rPr>
        <w:t xml:space="preserve"> [69, с. 120]. </w:t>
      </w:r>
    </w:p>
    <w:p w:rsidR="00967209" w:rsidRPr="0011032E" w:rsidRDefault="00C113FB" w:rsidP="003A40BC">
      <w:pPr>
        <w:spacing w:after="0" w:line="360" w:lineRule="auto"/>
        <w:ind w:left="0" w:right="1"/>
        <w:rPr>
          <w:lang w:val="uk-UA"/>
        </w:rPr>
      </w:pPr>
      <w:r w:rsidRPr="0011032E">
        <w:rPr>
          <w:lang w:val="uk-UA"/>
        </w:rPr>
        <w:t xml:space="preserve">Соціальні </w:t>
      </w:r>
      <w:r w:rsidR="001B457B">
        <w:rPr>
          <w:lang w:val="uk-UA"/>
        </w:rPr>
        <w:t>виплати</w:t>
      </w:r>
      <w:r w:rsidRPr="0011032E">
        <w:rPr>
          <w:lang w:val="uk-UA"/>
        </w:rPr>
        <w:t xml:space="preserve"> можна поділити на такі </w:t>
      </w:r>
      <w:r w:rsidR="001B457B">
        <w:rPr>
          <w:lang w:val="uk-UA"/>
        </w:rPr>
        <w:t>види</w:t>
      </w:r>
      <w:r w:rsidRPr="0011032E">
        <w:rPr>
          <w:lang w:val="uk-UA"/>
        </w:rPr>
        <w:t xml:space="preserve">: </w:t>
      </w:r>
    </w:p>
    <w:p w:rsidR="00967209" w:rsidRPr="0011032E" w:rsidRDefault="00C113FB" w:rsidP="003A40BC">
      <w:pPr>
        <w:numPr>
          <w:ilvl w:val="0"/>
          <w:numId w:val="9"/>
        </w:numPr>
        <w:spacing w:after="0" w:line="360" w:lineRule="auto"/>
        <w:ind w:left="0" w:right="1"/>
        <w:rPr>
          <w:lang w:val="uk-UA"/>
        </w:rPr>
      </w:pPr>
      <w:r w:rsidRPr="0011032E">
        <w:rPr>
          <w:lang w:val="uk-UA"/>
        </w:rPr>
        <w:t xml:space="preserve">соціальні </w:t>
      </w:r>
      <w:r w:rsidR="001B457B">
        <w:rPr>
          <w:lang w:val="uk-UA"/>
        </w:rPr>
        <w:t>виплати</w:t>
      </w:r>
      <w:r w:rsidRPr="0011032E">
        <w:rPr>
          <w:lang w:val="uk-UA"/>
        </w:rPr>
        <w:t xml:space="preserve"> (пенсії, стипендії, допомоги); </w:t>
      </w:r>
    </w:p>
    <w:p w:rsidR="00967209" w:rsidRPr="0011032E" w:rsidRDefault="00C113FB" w:rsidP="003A40BC">
      <w:pPr>
        <w:numPr>
          <w:ilvl w:val="0"/>
          <w:numId w:val="9"/>
        </w:numPr>
        <w:spacing w:after="0" w:line="360" w:lineRule="auto"/>
        <w:ind w:left="0" w:right="1"/>
        <w:rPr>
          <w:lang w:val="uk-UA"/>
        </w:rPr>
      </w:pPr>
      <w:r w:rsidRPr="0011032E">
        <w:rPr>
          <w:lang w:val="uk-UA"/>
        </w:rPr>
        <w:t xml:space="preserve">соціальні </w:t>
      </w:r>
      <w:r w:rsidR="001B457B">
        <w:rPr>
          <w:lang w:val="uk-UA"/>
        </w:rPr>
        <w:t>виплати</w:t>
      </w:r>
      <w:r w:rsidRPr="0011032E">
        <w:rPr>
          <w:lang w:val="uk-UA"/>
        </w:rPr>
        <w:t xml:space="preserve"> в натуральній формі; </w:t>
      </w:r>
    </w:p>
    <w:p w:rsidR="00967209" w:rsidRPr="0011032E" w:rsidRDefault="00C113FB" w:rsidP="003A40BC">
      <w:pPr>
        <w:numPr>
          <w:ilvl w:val="0"/>
          <w:numId w:val="9"/>
        </w:numPr>
        <w:spacing w:after="0" w:line="360" w:lineRule="auto"/>
        <w:ind w:left="0" w:right="1"/>
        <w:rPr>
          <w:lang w:val="uk-UA"/>
        </w:rPr>
      </w:pPr>
      <w:r w:rsidRPr="0011032E">
        <w:rPr>
          <w:lang w:val="uk-UA"/>
        </w:rPr>
        <w:t xml:space="preserve">інші одержані поточні </w:t>
      </w:r>
      <w:r w:rsidR="001B457B">
        <w:rPr>
          <w:lang w:val="uk-UA"/>
        </w:rPr>
        <w:t>виплати</w:t>
      </w:r>
      <w:r w:rsidRPr="0011032E">
        <w:rPr>
          <w:lang w:val="uk-UA"/>
        </w:rPr>
        <w:t xml:space="preserve">, зокрема, </w:t>
      </w:r>
      <w:r w:rsidR="001B457B">
        <w:rPr>
          <w:lang w:val="uk-UA"/>
        </w:rPr>
        <w:t>виплати</w:t>
      </w:r>
      <w:r w:rsidRPr="0011032E">
        <w:rPr>
          <w:lang w:val="uk-UA"/>
        </w:rPr>
        <w:t xml:space="preserve"> між родичами, та </w:t>
      </w:r>
      <w:r w:rsidR="001B457B">
        <w:rPr>
          <w:lang w:val="uk-UA"/>
        </w:rPr>
        <w:t>виплати</w:t>
      </w:r>
      <w:r w:rsidRPr="0011032E">
        <w:rPr>
          <w:lang w:val="uk-UA"/>
        </w:rPr>
        <w:t xml:space="preserve"> отримані з-за кордону. </w:t>
      </w:r>
    </w:p>
    <w:p w:rsidR="00967209" w:rsidRPr="0011032E" w:rsidRDefault="00C113FB" w:rsidP="003A40BC">
      <w:pPr>
        <w:spacing w:after="0" w:line="360" w:lineRule="auto"/>
        <w:ind w:left="0" w:right="1"/>
        <w:rPr>
          <w:lang w:val="uk-UA"/>
        </w:rPr>
      </w:pPr>
      <w:r w:rsidRPr="0011032E">
        <w:rPr>
          <w:lang w:val="uk-UA"/>
        </w:rPr>
        <w:t xml:space="preserve"> </w:t>
      </w:r>
      <w:r w:rsidR="00FF14D8">
        <w:rPr>
          <w:lang w:val="uk-UA"/>
        </w:rPr>
        <w:t>Впродовж</w:t>
      </w:r>
      <w:r w:rsidRPr="0011032E">
        <w:rPr>
          <w:lang w:val="uk-UA"/>
        </w:rPr>
        <w:t xml:space="preserve"> 201</w:t>
      </w:r>
      <w:r w:rsidR="00FF14D8">
        <w:rPr>
          <w:lang w:val="uk-UA"/>
        </w:rPr>
        <w:t>4</w:t>
      </w:r>
      <w:r w:rsidRPr="0011032E">
        <w:rPr>
          <w:lang w:val="uk-UA"/>
        </w:rPr>
        <w:t>-20</w:t>
      </w:r>
      <w:r w:rsidR="00FF14D8">
        <w:rPr>
          <w:lang w:val="uk-UA"/>
        </w:rPr>
        <w:t>20</w:t>
      </w:r>
      <w:r w:rsidRPr="0011032E">
        <w:rPr>
          <w:lang w:val="uk-UA"/>
        </w:rPr>
        <w:t xml:space="preserve"> рр. загальна сума</w:t>
      </w:r>
      <w:r w:rsidR="00FF14D8">
        <w:rPr>
          <w:lang w:val="uk-UA"/>
        </w:rPr>
        <w:t xml:space="preserve"> коштів</w:t>
      </w:r>
      <w:r w:rsidRPr="0011032E">
        <w:rPr>
          <w:lang w:val="uk-UA"/>
        </w:rPr>
        <w:t xml:space="preserve"> соціальних </w:t>
      </w:r>
      <w:r w:rsidR="00FF14D8">
        <w:rPr>
          <w:lang w:val="uk-UA"/>
        </w:rPr>
        <w:t>виплат</w:t>
      </w:r>
      <w:r w:rsidRPr="0011032E">
        <w:rPr>
          <w:lang w:val="uk-UA"/>
        </w:rPr>
        <w:t xml:space="preserve"> в грошовій формі значно </w:t>
      </w:r>
      <w:r w:rsidR="00FF14D8">
        <w:rPr>
          <w:lang w:val="uk-UA"/>
        </w:rPr>
        <w:t>перебільшувала</w:t>
      </w:r>
      <w:r w:rsidRPr="0011032E">
        <w:rPr>
          <w:lang w:val="uk-UA"/>
        </w:rPr>
        <w:t xml:space="preserve"> вартість </w:t>
      </w:r>
      <w:r w:rsidR="00FF14D8">
        <w:rPr>
          <w:lang w:val="uk-UA"/>
        </w:rPr>
        <w:t>виплат</w:t>
      </w:r>
      <w:r w:rsidRPr="0011032E">
        <w:rPr>
          <w:lang w:val="uk-UA"/>
        </w:rPr>
        <w:t xml:space="preserve"> в натуральні. </w:t>
      </w:r>
      <w:r w:rsidR="00FF14D8">
        <w:rPr>
          <w:lang w:val="uk-UA"/>
        </w:rPr>
        <w:t>П</w:t>
      </w:r>
      <w:r w:rsidRPr="0011032E">
        <w:rPr>
          <w:lang w:val="uk-UA"/>
        </w:rPr>
        <w:t>ісля 20</w:t>
      </w:r>
      <w:r w:rsidR="00FF14D8">
        <w:rPr>
          <w:lang w:val="uk-UA"/>
        </w:rPr>
        <w:t>20</w:t>
      </w:r>
      <w:r w:rsidRPr="0011032E">
        <w:rPr>
          <w:lang w:val="uk-UA"/>
        </w:rPr>
        <w:t xml:space="preserve"> р. соціальні </w:t>
      </w:r>
      <w:r w:rsidR="00FF14D8">
        <w:rPr>
          <w:lang w:val="uk-UA"/>
        </w:rPr>
        <w:t>виплати</w:t>
      </w:r>
      <w:r w:rsidRPr="0011032E">
        <w:rPr>
          <w:lang w:val="uk-UA"/>
        </w:rPr>
        <w:t xml:space="preserve"> в натуральній формі почали поступово </w:t>
      </w:r>
      <w:r w:rsidR="00FF14D8">
        <w:rPr>
          <w:lang w:val="uk-UA"/>
        </w:rPr>
        <w:t>збільшуватись</w:t>
      </w:r>
      <w:r w:rsidRPr="0011032E">
        <w:rPr>
          <w:lang w:val="uk-UA"/>
        </w:rPr>
        <w:t xml:space="preserve"> і досягли майже одного рівня з </w:t>
      </w:r>
      <w:r w:rsidR="00FF14D8">
        <w:rPr>
          <w:lang w:val="uk-UA"/>
        </w:rPr>
        <w:t>коштами</w:t>
      </w:r>
      <w:r w:rsidRPr="0011032E">
        <w:rPr>
          <w:lang w:val="uk-UA"/>
        </w:rPr>
        <w:t xml:space="preserve"> у 20</w:t>
      </w:r>
      <w:r w:rsidR="00FF14D8">
        <w:rPr>
          <w:lang w:val="uk-UA"/>
        </w:rPr>
        <w:t>20</w:t>
      </w:r>
      <w:r w:rsidRPr="0011032E">
        <w:rPr>
          <w:lang w:val="uk-UA"/>
        </w:rPr>
        <w:t xml:space="preserve"> р. Прикладом </w:t>
      </w:r>
      <w:r w:rsidR="00FF14D8">
        <w:rPr>
          <w:lang w:val="uk-UA"/>
        </w:rPr>
        <w:t>виплат</w:t>
      </w:r>
      <w:r w:rsidRPr="0011032E">
        <w:rPr>
          <w:lang w:val="uk-UA"/>
        </w:rPr>
        <w:t xml:space="preserve"> в натуральній формі можуть бути </w:t>
      </w:r>
      <w:r w:rsidR="00FF14D8">
        <w:rPr>
          <w:lang w:val="uk-UA"/>
        </w:rPr>
        <w:t>одержання</w:t>
      </w:r>
      <w:r w:rsidRPr="0011032E">
        <w:rPr>
          <w:lang w:val="uk-UA"/>
        </w:rPr>
        <w:t xml:space="preserve"> засобів першої </w:t>
      </w:r>
      <w:r w:rsidR="00FF14D8">
        <w:rPr>
          <w:lang w:val="uk-UA"/>
        </w:rPr>
        <w:t>потреби</w:t>
      </w:r>
      <w:r w:rsidRPr="0011032E">
        <w:rPr>
          <w:lang w:val="uk-UA"/>
        </w:rPr>
        <w:t xml:space="preserve"> та продуктів харчування, технічних </w:t>
      </w:r>
      <w:r w:rsidR="00FF14D8">
        <w:rPr>
          <w:lang w:val="uk-UA"/>
        </w:rPr>
        <w:t xml:space="preserve">приладів, </w:t>
      </w:r>
      <w:r w:rsidRPr="0011032E">
        <w:rPr>
          <w:lang w:val="uk-UA"/>
        </w:rPr>
        <w:t>утримання непрацездатних у будинках</w:t>
      </w:r>
      <w:r w:rsidR="00FF14D8">
        <w:rPr>
          <w:lang w:val="uk-UA"/>
        </w:rPr>
        <w:t xml:space="preserve"> для </w:t>
      </w:r>
      <w:r w:rsidRPr="0011032E">
        <w:rPr>
          <w:lang w:val="uk-UA"/>
        </w:rPr>
        <w:t xml:space="preserve"> пристарілих (табл. 2.</w:t>
      </w:r>
      <w:r w:rsidR="004B5D82" w:rsidRPr="0011032E">
        <w:rPr>
          <w:lang w:val="uk-UA"/>
        </w:rPr>
        <w:t>2</w:t>
      </w:r>
      <w:r w:rsidRPr="0011032E">
        <w:rPr>
          <w:lang w:val="uk-UA"/>
        </w:rPr>
        <w:t xml:space="preserve">). </w:t>
      </w:r>
    </w:p>
    <w:p w:rsidR="005631B4" w:rsidRDefault="005631B4" w:rsidP="003A40BC">
      <w:pPr>
        <w:spacing w:after="165" w:line="259" w:lineRule="auto"/>
        <w:ind w:left="708" w:right="1" w:firstLine="0"/>
        <w:jc w:val="right"/>
        <w:rPr>
          <w:lang w:val="uk-UA"/>
        </w:rPr>
      </w:pPr>
    </w:p>
    <w:p w:rsidR="00967209" w:rsidRPr="0011032E" w:rsidRDefault="00C113FB" w:rsidP="003A40BC">
      <w:pPr>
        <w:spacing w:after="165" w:line="259" w:lineRule="auto"/>
        <w:ind w:left="708" w:right="1" w:firstLine="0"/>
        <w:jc w:val="right"/>
        <w:rPr>
          <w:lang w:val="uk-UA"/>
        </w:rPr>
      </w:pPr>
      <w:r w:rsidRPr="0011032E">
        <w:rPr>
          <w:lang w:val="uk-UA"/>
        </w:rPr>
        <w:t>Таблиця 2.</w:t>
      </w:r>
      <w:r w:rsidR="004B5D82" w:rsidRPr="0011032E">
        <w:rPr>
          <w:lang w:val="uk-UA"/>
        </w:rPr>
        <w:t>2</w:t>
      </w:r>
      <w:r w:rsidRPr="0011032E">
        <w:rPr>
          <w:lang w:val="uk-UA"/>
        </w:rPr>
        <w:t xml:space="preserve"> </w:t>
      </w:r>
    </w:p>
    <w:p w:rsidR="00967209" w:rsidRDefault="005631B4" w:rsidP="005631B4">
      <w:pPr>
        <w:spacing w:after="3" w:line="259" w:lineRule="auto"/>
        <w:ind w:left="0" w:right="768" w:firstLine="0"/>
        <w:jc w:val="left"/>
        <w:rPr>
          <w:lang w:val="uk-UA"/>
        </w:rPr>
      </w:pPr>
      <w:r>
        <w:rPr>
          <w:noProof/>
          <w:lang w:val="uk-UA" w:eastAsia="uk-UA"/>
        </w:rPr>
        <w:drawing>
          <wp:inline distT="0" distB="0" distL="0" distR="0">
            <wp:extent cx="6228000" cy="328454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4.jpg"/>
                    <pic:cNvPicPr/>
                  </pic:nvPicPr>
                  <pic:blipFill>
                    <a:blip r:embed="rId21">
                      <a:extLst>
                        <a:ext uri="{28A0092B-C50C-407E-A947-70E740481C1C}">
                          <a14:useLocalDpi xmlns:a14="http://schemas.microsoft.com/office/drawing/2010/main" val="0"/>
                        </a:ext>
                      </a:extLst>
                    </a:blip>
                    <a:stretch>
                      <a:fillRect/>
                    </a:stretch>
                  </pic:blipFill>
                  <pic:spPr>
                    <a:xfrm>
                      <a:off x="0" y="0"/>
                      <a:ext cx="6228000" cy="3284545"/>
                    </a:xfrm>
                    <a:prstGeom prst="rect">
                      <a:avLst/>
                    </a:prstGeom>
                  </pic:spPr>
                </pic:pic>
              </a:graphicData>
            </a:graphic>
          </wp:inline>
        </w:drawing>
      </w:r>
    </w:p>
    <w:p w:rsidR="005631B4" w:rsidRDefault="005631B4">
      <w:pPr>
        <w:spacing w:after="3" w:line="259" w:lineRule="auto"/>
        <w:ind w:left="4210" w:right="768" w:hanging="3382"/>
        <w:jc w:val="left"/>
        <w:rPr>
          <w:lang w:val="uk-UA"/>
        </w:rPr>
      </w:pPr>
    </w:p>
    <w:p w:rsidR="005631B4" w:rsidRPr="0011032E" w:rsidRDefault="005631B4">
      <w:pPr>
        <w:spacing w:after="3" w:line="259" w:lineRule="auto"/>
        <w:ind w:left="4210" w:right="768" w:hanging="3382"/>
        <w:jc w:val="left"/>
        <w:rPr>
          <w:lang w:val="uk-UA"/>
        </w:rPr>
      </w:pPr>
    </w:p>
    <w:p w:rsidR="00967209" w:rsidRPr="0011032E" w:rsidRDefault="00C113FB">
      <w:pPr>
        <w:tabs>
          <w:tab w:val="center" w:pos="2572"/>
        </w:tabs>
        <w:spacing w:after="313" w:line="259" w:lineRule="auto"/>
        <w:ind w:left="0" w:firstLine="0"/>
        <w:jc w:val="left"/>
        <w:rPr>
          <w:lang w:val="uk-UA"/>
        </w:rPr>
      </w:pPr>
      <w:r w:rsidRPr="0011032E">
        <w:rPr>
          <w:sz w:val="24"/>
          <w:lang w:val="uk-UA"/>
        </w:rPr>
        <w:t xml:space="preserve"> </w:t>
      </w:r>
      <w:r w:rsidRPr="0011032E">
        <w:rPr>
          <w:sz w:val="24"/>
          <w:lang w:val="uk-UA"/>
        </w:rPr>
        <w:tab/>
        <w:t xml:space="preserve"> </w:t>
      </w:r>
    </w:p>
    <w:p w:rsidR="00967209" w:rsidRPr="0011032E" w:rsidRDefault="00C113FB">
      <w:pPr>
        <w:spacing w:after="295" w:line="259" w:lineRule="auto"/>
        <w:ind w:left="708" w:firstLine="0"/>
        <w:jc w:val="left"/>
        <w:rPr>
          <w:lang w:val="uk-UA"/>
        </w:rPr>
      </w:pPr>
      <w:r w:rsidRPr="0011032E">
        <w:rPr>
          <w:lang w:val="uk-UA"/>
        </w:rPr>
        <w:t xml:space="preserve"> </w:t>
      </w:r>
    </w:p>
    <w:p w:rsidR="00967209" w:rsidRPr="0011032E" w:rsidRDefault="00C113FB" w:rsidP="003A40BC">
      <w:pPr>
        <w:spacing w:after="0" w:line="360" w:lineRule="auto"/>
        <w:ind w:left="0" w:right="1"/>
        <w:rPr>
          <w:lang w:val="uk-UA"/>
        </w:rPr>
      </w:pPr>
      <w:r w:rsidRPr="0011032E">
        <w:rPr>
          <w:lang w:val="uk-UA"/>
        </w:rPr>
        <w:lastRenderedPageBreak/>
        <w:t xml:space="preserve">Внесок </w:t>
      </w:r>
      <w:r w:rsidR="00C55866">
        <w:rPr>
          <w:lang w:val="uk-UA"/>
        </w:rPr>
        <w:t>України</w:t>
      </w:r>
      <w:r w:rsidRPr="0011032E">
        <w:rPr>
          <w:lang w:val="uk-UA"/>
        </w:rPr>
        <w:t xml:space="preserve"> у формування соціальних </w:t>
      </w:r>
      <w:r w:rsidR="00C55866">
        <w:rPr>
          <w:lang w:val="uk-UA"/>
        </w:rPr>
        <w:t>виплат</w:t>
      </w:r>
      <w:r w:rsidRPr="0011032E">
        <w:rPr>
          <w:lang w:val="uk-UA"/>
        </w:rPr>
        <w:t xml:space="preserve"> </w:t>
      </w:r>
      <w:r w:rsidR="00C55866">
        <w:rPr>
          <w:lang w:val="uk-UA"/>
        </w:rPr>
        <w:t>суспільству</w:t>
      </w:r>
      <w:r w:rsidRPr="0011032E">
        <w:rPr>
          <w:lang w:val="uk-UA"/>
        </w:rPr>
        <w:t xml:space="preserve"> не обмежується лише їх </w:t>
      </w:r>
      <w:r w:rsidR="00C55866">
        <w:rPr>
          <w:lang w:val="uk-UA"/>
        </w:rPr>
        <w:t>підтриманням</w:t>
      </w:r>
      <w:r w:rsidRPr="0011032E">
        <w:rPr>
          <w:lang w:val="uk-UA"/>
        </w:rPr>
        <w:t xml:space="preserve"> за рахунок коштів бюджетів, оскільки </w:t>
      </w:r>
      <w:r w:rsidR="00C55866">
        <w:rPr>
          <w:lang w:val="uk-UA"/>
        </w:rPr>
        <w:t xml:space="preserve">обрані </w:t>
      </w:r>
      <w:r w:rsidRPr="0011032E">
        <w:rPr>
          <w:lang w:val="uk-UA"/>
        </w:rPr>
        <w:t xml:space="preserve"> у державних соціальних позабюджетних кошт</w:t>
      </w:r>
      <w:r w:rsidR="00C55866">
        <w:rPr>
          <w:lang w:val="uk-UA"/>
        </w:rPr>
        <w:t>ах також спрямовуються на вказану</w:t>
      </w:r>
      <w:r w:rsidRPr="0011032E">
        <w:rPr>
          <w:lang w:val="uk-UA"/>
        </w:rPr>
        <w:t xml:space="preserve"> </w:t>
      </w:r>
      <w:r w:rsidR="00C55866">
        <w:rPr>
          <w:lang w:val="uk-UA"/>
        </w:rPr>
        <w:t>мету</w:t>
      </w:r>
      <w:r w:rsidRPr="0011032E">
        <w:rPr>
          <w:lang w:val="uk-UA"/>
        </w:rPr>
        <w:t xml:space="preserve">. </w:t>
      </w:r>
    </w:p>
    <w:p w:rsidR="00967209" w:rsidRPr="0011032E" w:rsidRDefault="00C113FB" w:rsidP="003A40BC">
      <w:pPr>
        <w:spacing w:after="0" w:line="360" w:lineRule="auto"/>
        <w:ind w:left="0" w:right="1"/>
        <w:rPr>
          <w:lang w:val="uk-UA"/>
        </w:rPr>
      </w:pPr>
      <w:r w:rsidRPr="0011032E">
        <w:rPr>
          <w:lang w:val="uk-UA"/>
        </w:rPr>
        <w:t xml:space="preserve">Провідне місце у </w:t>
      </w:r>
      <w:r w:rsidR="00041D9F">
        <w:rPr>
          <w:lang w:val="uk-UA"/>
        </w:rPr>
        <w:t>сегменті</w:t>
      </w:r>
      <w:r w:rsidRPr="0011032E">
        <w:rPr>
          <w:lang w:val="uk-UA"/>
        </w:rPr>
        <w:t xml:space="preserve"> соціальних </w:t>
      </w:r>
      <w:r w:rsidR="00041D9F">
        <w:rPr>
          <w:lang w:val="uk-UA"/>
        </w:rPr>
        <w:t>виплат</w:t>
      </w:r>
      <w:r w:rsidRPr="0011032E">
        <w:rPr>
          <w:lang w:val="uk-UA"/>
        </w:rPr>
        <w:t xml:space="preserve"> належить соціальним </w:t>
      </w:r>
      <w:r w:rsidR="00041D9F">
        <w:rPr>
          <w:lang w:val="uk-UA"/>
        </w:rPr>
        <w:t>виплатам непрацездатному</w:t>
      </w:r>
      <w:r w:rsidRPr="0011032E">
        <w:rPr>
          <w:lang w:val="uk-UA"/>
        </w:rPr>
        <w:t xml:space="preserve"> </w:t>
      </w:r>
      <w:r w:rsidR="00041D9F">
        <w:rPr>
          <w:lang w:val="uk-UA"/>
        </w:rPr>
        <w:t>населенню</w:t>
      </w:r>
      <w:r w:rsidRPr="0011032E">
        <w:rPr>
          <w:lang w:val="uk-UA"/>
        </w:rPr>
        <w:t xml:space="preserve">, насамперед пенсіонерам. Проаналізувавши </w:t>
      </w:r>
      <w:r w:rsidR="00041D9F">
        <w:rPr>
          <w:lang w:val="uk-UA"/>
        </w:rPr>
        <w:t>будову</w:t>
      </w:r>
      <w:r w:rsidRPr="0011032E">
        <w:rPr>
          <w:lang w:val="uk-UA"/>
        </w:rPr>
        <w:t xml:space="preserve"> видатків державного бюджету, </w:t>
      </w:r>
      <w:r w:rsidR="00041D9F">
        <w:rPr>
          <w:lang w:val="uk-UA"/>
        </w:rPr>
        <w:t>визначаймо</w:t>
      </w:r>
      <w:r w:rsidRPr="0011032E">
        <w:rPr>
          <w:lang w:val="uk-UA"/>
        </w:rPr>
        <w:t xml:space="preserve">, що основна частина видатків </w:t>
      </w:r>
      <w:r w:rsidR="00041D9F">
        <w:rPr>
          <w:lang w:val="uk-UA"/>
        </w:rPr>
        <w:t>направлена</w:t>
      </w:r>
      <w:r w:rsidRPr="0011032E">
        <w:rPr>
          <w:lang w:val="uk-UA"/>
        </w:rPr>
        <w:t xml:space="preserve"> саме на пенсійне забезпечення. </w:t>
      </w:r>
      <w:r w:rsidR="00041D9F">
        <w:rPr>
          <w:lang w:val="uk-UA"/>
        </w:rPr>
        <w:t>Фонд</w:t>
      </w:r>
      <w:r w:rsidRPr="0011032E">
        <w:rPr>
          <w:lang w:val="uk-UA"/>
        </w:rPr>
        <w:t xml:space="preserve"> пенсійного за</w:t>
      </w:r>
      <w:r w:rsidR="00041D9F">
        <w:rPr>
          <w:lang w:val="uk-UA"/>
        </w:rPr>
        <w:t>безпечення вважається досконалим</w:t>
      </w:r>
      <w:r w:rsidRPr="0011032E">
        <w:rPr>
          <w:lang w:val="uk-UA"/>
        </w:rPr>
        <w:t xml:space="preserve"> лише коли в</w:t>
      </w:r>
      <w:r w:rsidR="00041D9F">
        <w:rPr>
          <w:lang w:val="uk-UA"/>
        </w:rPr>
        <w:t>і</w:t>
      </w:r>
      <w:r w:rsidRPr="0011032E">
        <w:rPr>
          <w:lang w:val="uk-UA"/>
        </w:rPr>
        <w:t xml:space="preserve">на є </w:t>
      </w:r>
      <w:r w:rsidR="00041D9F">
        <w:rPr>
          <w:lang w:val="uk-UA"/>
        </w:rPr>
        <w:t xml:space="preserve">грошовою, </w:t>
      </w:r>
      <w:r w:rsidRPr="0011032E">
        <w:rPr>
          <w:lang w:val="uk-UA"/>
        </w:rPr>
        <w:t xml:space="preserve">стабільною та захищеною від ризиків. </w:t>
      </w:r>
      <w:r w:rsidR="00041D9F">
        <w:rPr>
          <w:lang w:val="uk-UA"/>
        </w:rPr>
        <w:t>Методом</w:t>
      </w:r>
      <w:r w:rsidRPr="0011032E">
        <w:rPr>
          <w:lang w:val="uk-UA"/>
        </w:rPr>
        <w:t xml:space="preserve"> здійснення державного пенсійного забезпечення в </w:t>
      </w:r>
      <w:r w:rsidR="00041D9F">
        <w:rPr>
          <w:lang w:val="uk-UA"/>
        </w:rPr>
        <w:t>країні</w:t>
      </w:r>
      <w:r w:rsidRPr="0011032E">
        <w:rPr>
          <w:lang w:val="uk-UA"/>
        </w:rPr>
        <w:t xml:space="preserve"> виступає Пенсійний фонд. </w:t>
      </w:r>
    </w:p>
    <w:p w:rsidR="00967209" w:rsidRPr="0011032E" w:rsidRDefault="00110891" w:rsidP="003A40BC">
      <w:pPr>
        <w:spacing w:after="0" w:line="360" w:lineRule="auto"/>
        <w:ind w:left="0" w:right="1"/>
        <w:rPr>
          <w:lang w:val="uk-UA"/>
        </w:rPr>
      </w:pPr>
      <w:r>
        <w:rPr>
          <w:lang w:val="uk-UA"/>
        </w:rPr>
        <w:t>Д</w:t>
      </w:r>
      <w:r w:rsidR="00C113FB" w:rsidRPr="0011032E">
        <w:rPr>
          <w:lang w:val="uk-UA"/>
        </w:rPr>
        <w:t>ані у табл. 2.</w:t>
      </w:r>
      <w:r w:rsidR="004B5D82" w:rsidRPr="0011032E">
        <w:rPr>
          <w:lang w:val="uk-UA"/>
        </w:rPr>
        <w:t>3</w:t>
      </w:r>
      <w:r w:rsidR="00C113FB" w:rsidRPr="0011032E">
        <w:rPr>
          <w:lang w:val="uk-UA"/>
        </w:rPr>
        <w:t xml:space="preserve"> свідчать, що розмір пенсійної виплати </w:t>
      </w:r>
      <w:r>
        <w:rPr>
          <w:lang w:val="uk-UA"/>
        </w:rPr>
        <w:t xml:space="preserve">щомісяця </w:t>
      </w:r>
      <w:r w:rsidR="00C113FB" w:rsidRPr="0011032E">
        <w:rPr>
          <w:lang w:val="uk-UA"/>
        </w:rPr>
        <w:t xml:space="preserve">поступово </w:t>
      </w:r>
      <w:r>
        <w:rPr>
          <w:lang w:val="uk-UA"/>
        </w:rPr>
        <w:t>підвищує</w:t>
      </w:r>
      <w:r w:rsidR="00C113FB" w:rsidRPr="0011032E">
        <w:rPr>
          <w:lang w:val="uk-UA"/>
        </w:rPr>
        <w:t>, особливо яскраво це помітно у 201</w:t>
      </w:r>
      <w:r>
        <w:rPr>
          <w:lang w:val="uk-UA"/>
        </w:rPr>
        <w:t>9</w:t>
      </w:r>
      <w:r w:rsidR="00C113FB" w:rsidRPr="0011032E">
        <w:rPr>
          <w:lang w:val="uk-UA"/>
        </w:rPr>
        <w:t xml:space="preserve"> р. Така різке підвищення </w:t>
      </w:r>
      <w:r>
        <w:rPr>
          <w:lang w:val="uk-UA"/>
        </w:rPr>
        <w:t>обсягу</w:t>
      </w:r>
      <w:r w:rsidR="00C113FB" w:rsidRPr="0011032E">
        <w:rPr>
          <w:lang w:val="uk-UA"/>
        </w:rPr>
        <w:t xml:space="preserve"> місячної пенсії </w:t>
      </w:r>
      <w:r>
        <w:rPr>
          <w:lang w:val="uk-UA"/>
        </w:rPr>
        <w:t>ми бачимо</w:t>
      </w:r>
      <w:r w:rsidR="00C113FB" w:rsidRPr="0011032E">
        <w:rPr>
          <w:lang w:val="uk-UA"/>
        </w:rPr>
        <w:t xml:space="preserve"> через те, що у 201</w:t>
      </w:r>
      <w:r>
        <w:rPr>
          <w:lang w:val="uk-UA"/>
        </w:rPr>
        <w:t>8</w:t>
      </w:r>
      <w:r w:rsidR="00C113FB" w:rsidRPr="0011032E">
        <w:rPr>
          <w:lang w:val="uk-UA"/>
        </w:rPr>
        <w:t xml:space="preserve"> р. була запроваджена пенсійна реформа, а також </w:t>
      </w:r>
      <w:r>
        <w:rPr>
          <w:lang w:val="uk-UA"/>
        </w:rPr>
        <w:t>збільшення</w:t>
      </w:r>
      <w:r w:rsidR="00C113FB" w:rsidRPr="0011032E">
        <w:rPr>
          <w:lang w:val="uk-UA"/>
        </w:rPr>
        <w:t xml:space="preserve"> мінімальної заробітної плати, </w:t>
      </w:r>
      <w:r>
        <w:rPr>
          <w:lang w:val="uk-UA"/>
        </w:rPr>
        <w:t>підвищення</w:t>
      </w:r>
      <w:r w:rsidR="00C113FB" w:rsidRPr="0011032E">
        <w:rPr>
          <w:lang w:val="uk-UA"/>
        </w:rPr>
        <w:t xml:space="preserve"> впродовж  2014-2018 рр. становило 1,6</w:t>
      </w:r>
      <w:r>
        <w:rPr>
          <w:lang w:val="uk-UA"/>
        </w:rPr>
        <w:t>3</w:t>
      </w:r>
      <w:r w:rsidR="00C113FB" w:rsidRPr="0011032E">
        <w:rPr>
          <w:lang w:val="uk-UA"/>
        </w:rPr>
        <w:t xml:space="preserve"> разів. </w:t>
      </w:r>
    </w:p>
    <w:p w:rsidR="003A40BC" w:rsidRPr="0011032E" w:rsidRDefault="00C113FB" w:rsidP="00A66FA2">
      <w:pPr>
        <w:spacing w:after="176" w:line="259" w:lineRule="auto"/>
        <w:ind w:left="708" w:right="849" w:firstLine="0"/>
        <w:jc w:val="right"/>
        <w:rPr>
          <w:lang w:val="uk-UA"/>
        </w:rPr>
      </w:pPr>
      <w:r w:rsidRPr="0011032E">
        <w:rPr>
          <w:lang w:val="uk-UA"/>
        </w:rPr>
        <w:t xml:space="preserve"> </w:t>
      </w:r>
    </w:p>
    <w:p w:rsidR="00967209" w:rsidRPr="0011032E" w:rsidRDefault="00C113FB" w:rsidP="003A40BC">
      <w:pPr>
        <w:spacing w:after="176" w:line="259" w:lineRule="auto"/>
        <w:ind w:left="708" w:right="1" w:firstLine="0"/>
        <w:jc w:val="right"/>
        <w:rPr>
          <w:lang w:val="uk-UA"/>
        </w:rPr>
      </w:pPr>
      <w:r w:rsidRPr="0011032E">
        <w:rPr>
          <w:lang w:val="uk-UA"/>
        </w:rPr>
        <w:t>Таблиця 2.</w:t>
      </w:r>
      <w:r w:rsidR="004B5D82" w:rsidRPr="0011032E">
        <w:rPr>
          <w:lang w:val="uk-UA"/>
        </w:rPr>
        <w:t>3</w:t>
      </w:r>
      <w:r w:rsidRPr="0011032E">
        <w:rPr>
          <w:lang w:val="uk-UA"/>
        </w:rPr>
        <w:t xml:space="preserve"> </w:t>
      </w:r>
    </w:p>
    <w:p w:rsidR="00967209" w:rsidRPr="0011032E" w:rsidRDefault="00AA6334" w:rsidP="003A40BC">
      <w:pPr>
        <w:spacing w:after="3" w:line="259" w:lineRule="auto"/>
        <w:ind w:left="2977" w:right="-140" w:hanging="2977"/>
        <w:jc w:val="left"/>
        <w:rPr>
          <w:lang w:val="uk-UA"/>
        </w:rPr>
      </w:pPr>
      <w:r>
        <w:rPr>
          <w:noProof/>
          <w:lang w:val="uk-UA" w:eastAsia="uk-UA"/>
        </w:rPr>
        <w:drawing>
          <wp:inline distT="0" distB="0" distL="0" distR="0">
            <wp:extent cx="6444000" cy="37740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2.jpg"/>
                    <pic:cNvPicPr/>
                  </pic:nvPicPr>
                  <pic:blipFill>
                    <a:blip r:embed="rId22">
                      <a:extLst>
                        <a:ext uri="{28A0092B-C50C-407E-A947-70E740481C1C}">
                          <a14:useLocalDpi xmlns:a14="http://schemas.microsoft.com/office/drawing/2010/main" val="0"/>
                        </a:ext>
                      </a:extLst>
                    </a:blip>
                    <a:stretch>
                      <a:fillRect/>
                    </a:stretch>
                  </pic:blipFill>
                  <pic:spPr>
                    <a:xfrm>
                      <a:off x="0" y="0"/>
                      <a:ext cx="6444000" cy="3774074"/>
                    </a:xfrm>
                    <a:prstGeom prst="rect">
                      <a:avLst/>
                    </a:prstGeom>
                  </pic:spPr>
                </pic:pic>
              </a:graphicData>
            </a:graphic>
          </wp:inline>
        </w:drawing>
      </w:r>
    </w:p>
    <w:p w:rsidR="00967209" w:rsidRPr="0011032E" w:rsidRDefault="00C113FB" w:rsidP="003A40BC">
      <w:pPr>
        <w:spacing w:after="0" w:line="360" w:lineRule="auto"/>
        <w:ind w:left="0" w:right="1" w:firstLine="709"/>
        <w:rPr>
          <w:lang w:val="uk-UA"/>
        </w:rPr>
      </w:pPr>
      <w:r w:rsidRPr="0011032E">
        <w:rPr>
          <w:lang w:val="uk-UA"/>
        </w:rPr>
        <w:lastRenderedPageBreak/>
        <w:t xml:space="preserve">Рівень пенсійного забезпечення в </w:t>
      </w:r>
      <w:r w:rsidR="008337E0">
        <w:rPr>
          <w:lang w:val="uk-UA"/>
        </w:rPr>
        <w:t>країні</w:t>
      </w:r>
      <w:r w:rsidRPr="0011032E">
        <w:rPr>
          <w:lang w:val="uk-UA"/>
        </w:rPr>
        <w:t xml:space="preserve"> є досить низьким, він не може повністю </w:t>
      </w:r>
      <w:r w:rsidR="008337E0">
        <w:rPr>
          <w:lang w:val="uk-UA"/>
        </w:rPr>
        <w:t>задовольнити</w:t>
      </w:r>
      <w:r w:rsidRPr="0011032E">
        <w:rPr>
          <w:lang w:val="uk-UA"/>
        </w:rPr>
        <w:t xml:space="preserve"> достатнього рівня життя </w:t>
      </w:r>
      <w:r w:rsidR="008337E0">
        <w:rPr>
          <w:lang w:val="uk-UA"/>
        </w:rPr>
        <w:t xml:space="preserve">населенню </w:t>
      </w:r>
      <w:r w:rsidRPr="0011032E">
        <w:rPr>
          <w:lang w:val="uk-UA"/>
        </w:rPr>
        <w:t xml:space="preserve"> пенсійного віку. Розглянувши динаміку </w:t>
      </w:r>
      <w:r w:rsidR="008337E0">
        <w:rPr>
          <w:lang w:val="uk-UA"/>
        </w:rPr>
        <w:t>кількості</w:t>
      </w:r>
      <w:r w:rsidRPr="0011032E">
        <w:rPr>
          <w:lang w:val="uk-UA"/>
        </w:rPr>
        <w:t xml:space="preserve"> пенсіонерів в Україні у 2014-2019 рр., бачимо </w:t>
      </w:r>
      <w:r w:rsidR="008337E0">
        <w:rPr>
          <w:lang w:val="uk-UA"/>
        </w:rPr>
        <w:t>напрям до зменшення такого сектора</w:t>
      </w:r>
      <w:r w:rsidRPr="0011032E">
        <w:rPr>
          <w:lang w:val="uk-UA"/>
        </w:rPr>
        <w:t xml:space="preserve"> населення. Це відбувається через </w:t>
      </w:r>
      <w:r w:rsidR="008337E0">
        <w:rPr>
          <w:lang w:val="uk-UA"/>
        </w:rPr>
        <w:t>збільшення</w:t>
      </w:r>
      <w:r w:rsidRPr="0011032E">
        <w:rPr>
          <w:lang w:val="uk-UA"/>
        </w:rPr>
        <w:t xml:space="preserve"> пенсійного віку та низьк</w:t>
      </w:r>
      <w:r w:rsidR="008337E0">
        <w:rPr>
          <w:lang w:val="uk-UA"/>
        </w:rPr>
        <w:t>ої основи</w:t>
      </w:r>
      <w:r w:rsidRPr="0011032E">
        <w:rPr>
          <w:lang w:val="uk-UA"/>
        </w:rPr>
        <w:t xml:space="preserve"> життя (рис. 2.</w:t>
      </w:r>
      <w:r w:rsidR="004B5D82" w:rsidRPr="0011032E">
        <w:rPr>
          <w:lang w:val="uk-UA"/>
        </w:rPr>
        <w:t>2</w:t>
      </w:r>
      <w:r w:rsidRPr="0011032E">
        <w:rPr>
          <w:lang w:val="uk-UA"/>
        </w:rPr>
        <w:t xml:space="preserve">). </w:t>
      </w:r>
    </w:p>
    <w:p w:rsidR="00967209" w:rsidRPr="0011032E" w:rsidRDefault="00C113FB" w:rsidP="0034504B">
      <w:pPr>
        <w:spacing w:after="97" w:line="259" w:lineRule="auto"/>
        <w:ind w:left="0" w:firstLine="404"/>
        <w:jc w:val="left"/>
        <w:rPr>
          <w:lang w:val="uk-UA"/>
        </w:rPr>
      </w:pPr>
      <w:r w:rsidRPr="0011032E">
        <w:rPr>
          <w:rFonts w:ascii="Calibri" w:eastAsia="Calibri" w:hAnsi="Calibri" w:cs="Calibri"/>
          <w:sz w:val="22"/>
          <w:lang w:val="uk-UA" w:eastAsia="uk-UA"/>
        </w:rPr>
        <mc:AlternateContent>
          <mc:Choice Requires="wpg">
            <w:drawing>
              <wp:inline distT="0" distB="0" distL="0" distR="0">
                <wp:extent cx="5901055" cy="1690371"/>
                <wp:effectExtent l="0" t="0" r="0" b="0"/>
                <wp:docPr id="98441" name="Group 98441"/>
                <wp:cNvGraphicFramePr/>
                <a:graphic xmlns:a="http://schemas.openxmlformats.org/drawingml/2006/main">
                  <a:graphicData uri="http://schemas.microsoft.com/office/word/2010/wordprocessingGroup">
                    <wpg:wgp>
                      <wpg:cNvGrpSpPr/>
                      <wpg:grpSpPr>
                        <a:xfrm>
                          <a:off x="0" y="0"/>
                          <a:ext cx="5901055" cy="1690371"/>
                          <a:chOff x="0" y="0"/>
                          <a:chExt cx="5901055" cy="1690371"/>
                        </a:xfrm>
                      </wpg:grpSpPr>
                      <wps:wsp>
                        <wps:cNvPr id="7651" name="Shape 7651"/>
                        <wps:cNvSpPr/>
                        <wps:spPr>
                          <a:xfrm>
                            <a:off x="761492" y="1061720"/>
                            <a:ext cx="5000244" cy="0"/>
                          </a:xfrm>
                          <a:custGeom>
                            <a:avLst/>
                            <a:gdLst/>
                            <a:ahLst/>
                            <a:cxnLst/>
                            <a:rect l="0" t="0" r="0" b="0"/>
                            <a:pathLst>
                              <a:path w="5000244">
                                <a:moveTo>
                                  <a:pt x="0" y="0"/>
                                </a:moveTo>
                                <a:lnTo>
                                  <a:pt x="50002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652" name="Shape 7652"/>
                        <wps:cNvSpPr/>
                        <wps:spPr>
                          <a:xfrm>
                            <a:off x="761492" y="755396"/>
                            <a:ext cx="5000244" cy="0"/>
                          </a:xfrm>
                          <a:custGeom>
                            <a:avLst/>
                            <a:gdLst/>
                            <a:ahLst/>
                            <a:cxnLst/>
                            <a:rect l="0" t="0" r="0" b="0"/>
                            <a:pathLst>
                              <a:path w="5000244">
                                <a:moveTo>
                                  <a:pt x="0" y="0"/>
                                </a:moveTo>
                                <a:lnTo>
                                  <a:pt x="50002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653" name="Shape 7653"/>
                        <wps:cNvSpPr/>
                        <wps:spPr>
                          <a:xfrm>
                            <a:off x="761492" y="447548"/>
                            <a:ext cx="5000244" cy="0"/>
                          </a:xfrm>
                          <a:custGeom>
                            <a:avLst/>
                            <a:gdLst/>
                            <a:ahLst/>
                            <a:cxnLst/>
                            <a:rect l="0" t="0" r="0" b="0"/>
                            <a:pathLst>
                              <a:path w="5000244">
                                <a:moveTo>
                                  <a:pt x="0" y="0"/>
                                </a:moveTo>
                                <a:lnTo>
                                  <a:pt x="500024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654" name="Shape 7654"/>
                        <wps:cNvSpPr/>
                        <wps:spPr>
                          <a:xfrm>
                            <a:off x="761492" y="139700"/>
                            <a:ext cx="5000244" cy="0"/>
                          </a:xfrm>
                          <a:custGeom>
                            <a:avLst/>
                            <a:gdLst/>
                            <a:ahLst/>
                            <a:cxnLst/>
                            <a:rect l="0" t="0" r="0" b="0"/>
                            <a:pathLst>
                              <a:path w="5000244">
                                <a:moveTo>
                                  <a:pt x="0" y="0"/>
                                </a:moveTo>
                                <a:lnTo>
                                  <a:pt x="5000244" y="0"/>
                                </a:lnTo>
                              </a:path>
                            </a:pathLst>
                          </a:custGeom>
                          <a:ln w="9144"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12133" name="Picture 112133"/>
                          <pic:cNvPicPr/>
                        </pic:nvPicPr>
                        <pic:blipFill>
                          <a:blip r:embed="rId23"/>
                          <a:stretch>
                            <a:fillRect/>
                          </a:stretch>
                        </pic:blipFill>
                        <pic:spPr>
                          <a:xfrm>
                            <a:off x="913892" y="249428"/>
                            <a:ext cx="521208" cy="1127760"/>
                          </a:xfrm>
                          <a:prstGeom prst="rect">
                            <a:avLst/>
                          </a:prstGeom>
                        </pic:spPr>
                      </pic:pic>
                      <pic:pic xmlns:pic="http://schemas.openxmlformats.org/drawingml/2006/picture">
                        <pic:nvPicPr>
                          <pic:cNvPr id="112134" name="Picture 112134"/>
                          <pic:cNvPicPr/>
                        </pic:nvPicPr>
                        <pic:blipFill>
                          <a:blip r:embed="rId24"/>
                          <a:stretch>
                            <a:fillRect/>
                          </a:stretch>
                        </pic:blipFill>
                        <pic:spPr>
                          <a:xfrm>
                            <a:off x="1749044" y="675132"/>
                            <a:ext cx="518160" cy="704088"/>
                          </a:xfrm>
                          <a:prstGeom prst="rect">
                            <a:avLst/>
                          </a:prstGeom>
                        </pic:spPr>
                      </pic:pic>
                      <pic:pic xmlns:pic="http://schemas.openxmlformats.org/drawingml/2006/picture">
                        <pic:nvPicPr>
                          <pic:cNvPr id="112135" name="Picture 112135"/>
                          <pic:cNvPicPr/>
                        </pic:nvPicPr>
                        <pic:blipFill>
                          <a:blip r:embed="rId25"/>
                          <a:stretch>
                            <a:fillRect/>
                          </a:stretch>
                        </pic:blipFill>
                        <pic:spPr>
                          <a:xfrm>
                            <a:off x="2581148" y="630428"/>
                            <a:ext cx="521208" cy="746760"/>
                          </a:xfrm>
                          <a:prstGeom prst="rect">
                            <a:avLst/>
                          </a:prstGeom>
                        </pic:spPr>
                      </pic:pic>
                      <pic:pic xmlns:pic="http://schemas.openxmlformats.org/drawingml/2006/picture">
                        <pic:nvPicPr>
                          <pic:cNvPr id="112136" name="Picture 112136"/>
                          <pic:cNvPicPr/>
                        </pic:nvPicPr>
                        <pic:blipFill>
                          <a:blip r:embed="rId26"/>
                          <a:stretch>
                            <a:fillRect/>
                          </a:stretch>
                        </pic:blipFill>
                        <pic:spPr>
                          <a:xfrm>
                            <a:off x="3416300" y="735076"/>
                            <a:ext cx="518160" cy="643128"/>
                          </a:xfrm>
                          <a:prstGeom prst="rect">
                            <a:avLst/>
                          </a:prstGeom>
                        </pic:spPr>
                      </pic:pic>
                      <pic:pic xmlns:pic="http://schemas.openxmlformats.org/drawingml/2006/picture">
                        <pic:nvPicPr>
                          <pic:cNvPr id="112137" name="Picture 112137"/>
                          <pic:cNvPicPr/>
                        </pic:nvPicPr>
                        <pic:blipFill>
                          <a:blip r:embed="rId27"/>
                          <a:stretch>
                            <a:fillRect/>
                          </a:stretch>
                        </pic:blipFill>
                        <pic:spPr>
                          <a:xfrm>
                            <a:off x="4248404" y="805180"/>
                            <a:ext cx="521208" cy="573024"/>
                          </a:xfrm>
                          <a:prstGeom prst="rect">
                            <a:avLst/>
                          </a:prstGeom>
                        </pic:spPr>
                      </pic:pic>
                      <pic:pic xmlns:pic="http://schemas.openxmlformats.org/drawingml/2006/picture">
                        <pic:nvPicPr>
                          <pic:cNvPr id="112138" name="Picture 112138"/>
                          <pic:cNvPicPr/>
                        </pic:nvPicPr>
                        <pic:blipFill>
                          <a:blip r:embed="rId28"/>
                          <a:stretch>
                            <a:fillRect/>
                          </a:stretch>
                        </pic:blipFill>
                        <pic:spPr>
                          <a:xfrm>
                            <a:off x="5082540" y="884428"/>
                            <a:ext cx="521208" cy="493776"/>
                          </a:xfrm>
                          <a:prstGeom prst="rect">
                            <a:avLst/>
                          </a:prstGeom>
                        </pic:spPr>
                      </pic:pic>
                      <pic:pic xmlns:pic="http://schemas.openxmlformats.org/drawingml/2006/picture">
                        <pic:nvPicPr>
                          <pic:cNvPr id="112139" name="Picture 112139"/>
                          <pic:cNvPicPr/>
                        </pic:nvPicPr>
                        <pic:blipFill>
                          <a:blip r:embed="rId29"/>
                          <a:stretch>
                            <a:fillRect/>
                          </a:stretch>
                        </pic:blipFill>
                        <pic:spPr>
                          <a:xfrm>
                            <a:off x="961644" y="277876"/>
                            <a:ext cx="423672" cy="1094232"/>
                          </a:xfrm>
                          <a:prstGeom prst="rect">
                            <a:avLst/>
                          </a:prstGeom>
                        </pic:spPr>
                      </pic:pic>
                      <pic:pic xmlns:pic="http://schemas.openxmlformats.org/drawingml/2006/picture">
                        <pic:nvPicPr>
                          <pic:cNvPr id="112140" name="Picture 112140"/>
                          <pic:cNvPicPr/>
                        </pic:nvPicPr>
                        <pic:blipFill>
                          <a:blip r:embed="rId30"/>
                          <a:stretch>
                            <a:fillRect/>
                          </a:stretch>
                        </pic:blipFill>
                        <pic:spPr>
                          <a:xfrm>
                            <a:off x="1796796" y="705612"/>
                            <a:ext cx="423672" cy="667512"/>
                          </a:xfrm>
                          <a:prstGeom prst="rect">
                            <a:avLst/>
                          </a:prstGeom>
                        </pic:spPr>
                      </pic:pic>
                      <pic:pic xmlns:pic="http://schemas.openxmlformats.org/drawingml/2006/picture">
                        <pic:nvPicPr>
                          <pic:cNvPr id="112141" name="Picture 112141"/>
                          <pic:cNvPicPr/>
                        </pic:nvPicPr>
                        <pic:blipFill>
                          <a:blip r:embed="rId31"/>
                          <a:stretch>
                            <a:fillRect/>
                          </a:stretch>
                        </pic:blipFill>
                        <pic:spPr>
                          <a:xfrm>
                            <a:off x="2627884" y="658876"/>
                            <a:ext cx="423672" cy="713232"/>
                          </a:xfrm>
                          <a:prstGeom prst="rect">
                            <a:avLst/>
                          </a:prstGeom>
                        </pic:spPr>
                      </pic:pic>
                      <pic:pic xmlns:pic="http://schemas.openxmlformats.org/drawingml/2006/picture">
                        <pic:nvPicPr>
                          <pic:cNvPr id="112142" name="Picture 112142"/>
                          <pic:cNvPicPr/>
                        </pic:nvPicPr>
                        <pic:blipFill>
                          <a:blip r:embed="rId32"/>
                          <a:stretch>
                            <a:fillRect/>
                          </a:stretch>
                        </pic:blipFill>
                        <pic:spPr>
                          <a:xfrm>
                            <a:off x="3463036" y="763524"/>
                            <a:ext cx="423672" cy="609600"/>
                          </a:xfrm>
                          <a:prstGeom prst="rect">
                            <a:avLst/>
                          </a:prstGeom>
                        </pic:spPr>
                      </pic:pic>
                      <pic:pic xmlns:pic="http://schemas.openxmlformats.org/drawingml/2006/picture">
                        <pic:nvPicPr>
                          <pic:cNvPr id="112143" name="Picture 112143"/>
                          <pic:cNvPicPr/>
                        </pic:nvPicPr>
                        <pic:blipFill>
                          <a:blip r:embed="rId33"/>
                          <a:stretch>
                            <a:fillRect/>
                          </a:stretch>
                        </pic:blipFill>
                        <pic:spPr>
                          <a:xfrm>
                            <a:off x="4295140" y="832612"/>
                            <a:ext cx="423672" cy="536448"/>
                          </a:xfrm>
                          <a:prstGeom prst="rect">
                            <a:avLst/>
                          </a:prstGeom>
                        </pic:spPr>
                      </pic:pic>
                      <pic:pic xmlns:pic="http://schemas.openxmlformats.org/drawingml/2006/picture">
                        <pic:nvPicPr>
                          <pic:cNvPr id="112144" name="Picture 112144"/>
                          <pic:cNvPicPr/>
                        </pic:nvPicPr>
                        <pic:blipFill>
                          <a:blip r:embed="rId34"/>
                          <a:stretch>
                            <a:fillRect/>
                          </a:stretch>
                        </pic:blipFill>
                        <pic:spPr>
                          <a:xfrm>
                            <a:off x="5130293" y="912876"/>
                            <a:ext cx="423672" cy="460248"/>
                          </a:xfrm>
                          <a:prstGeom prst="rect">
                            <a:avLst/>
                          </a:prstGeom>
                        </pic:spPr>
                      </pic:pic>
                      <wps:wsp>
                        <wps:cNvPr id="7673" name="Shape 7673"/>
                        <wps:cNvSpPr/>
                        <wps:spPr>
                          <a:xfrm>
                            <a:off x="761492" y="1369568"/>
                            <a:ext cx="5000244" cy="0"/>
                          </a:xfrm>
                          <a:custGeom>
                            <a:avLst/>
                            <a:gdLst/>
                            <a:ahLst/>
                            <a:cxnLst/>
                            <a:rect l="0" t="0" r="0" b="0"/>
                            <a:pathLst>
                              <a:path w="5000244">
                                <a:moveTo>
                                  <a:pt x="0" y="0"/>
                                </a:moveTo>
                                <a:lnTo>
                                  <a:pt x="5000244" y="0"/>
                                </a:lnTo>
                              </a:path>
                            </a:pathLst>
                          </a:custGeom>
                          <a:ln w="12192" cap="flat">
                            <a:round/>
                          </a:ln>
                        </wps:spPr>
                        <wps:style>
                          <a:lnRef idx="1">
                            <a:srgbClr val="D9D9D9"/>
                          </a:lnRef>
                          <a:fillRef idx="0">
                            <a:srgbClr val="000000">
                              <a:alpha val="0"/>
                            </a:srgbClr>
                          </a:fillRef>
                          <a:effectRef idx="0">
                            <a:scrgbClr r="0" g="0" b="0"/>
                          </a:effectRef>
                          <a:fontRef idx="none"/>
                        </wps:style>
                        <wps:bodyPr/>
                      </wps:wsp>
                      <wps:wsp>
                        <wps:cNvPr id="7674" name="Rectangle 7674"/>
                        <wps:cNvSpPr/>
                        <wps:spPr>
                          <a:xfrm>
                            <a:off x="896874" y="73321"/>
                            <a:ext cx="745907" cy="206430"/>
                          </a:xfrm>
                          <a:prstGeom prst="rect">
                            <a:avLst/>
                          </a:prstGeom>
                          <a:ln>
                            <a:noFill/>
                          </a:ln>
                        </wps:spPr>
                        <wps:txbx>
                          <w:txbxContent>
                            <w:p w:rsidR="0024721D" w:rsidRDefault="008C196D">
                              <w:pPr>
                                <w:spacing w:after="160" w:line="259" w:lineRule="auto"/>
                                <w:ind w:left="0" w:firstLine="0"/>
                                <w:jc w:val="left"/>
                              </w:pPr>
                              <w:r>
                                <w:rPr>
                                  <w:sz w:val="22"/>
                                </w:rPr>
                                <w:t>13</w:t>
                              </w:r>
                              <w:r>
                                <w:rPr>
                                  <w:sz w:val="22"/>
                                  <w:lang w:val="uk-UA"/>
                                </w:rPr>
                                <w:t>87</w:t>
                              </w:r>
                              <w:r w:rsidR="0024721D">
                                <w:rPr>
                                  <w:sz w:val="22"/>
                                </w:rPr>
                                <w:t>3308</w:t>
                              </w:r>
                            </w:p>
                          </w:txbxContent>
                        </wps:txbx>
                        <wps:bodyPr horzOverflow="overflow" vert="horz" lIns="0" tIns="0" rIns="0" bIns="0" rtlCol="0">
                          <a:noAutofit/>
                        </wps:bodyPr>
                      </wps:wsp>
                      <wps:wsp>
                        <wps:cNvPr id="7675" name="Rectangle 7675"/>
                        <wps:cNvSpPr/>
                        <wps:spPr>
                          <a:xfrm>
                            <a:off x="1457706" y="73321"/>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76" name="Rectangle 7676"/>
                        <wps:cNvSpPr/>
                        <wps:spPr>
                          <a:xfrm>
                            <a:off x="1730502" y="499407"/>
                            <a:ext cx="745906" cy="206430"/>
                          </a:xfrm>
                          <a:prstGeom prst="rect">
                            <a:avLst/>
                          </a:prstGeom>
                          <a:ln>
                            <a:noFill/>
                          </a:ln>
                        </wps:spPr>
                        <wps:txbx>
                          <w:txbxContent>
                            <w:p w:rsidR="0024721D" w:rsidRDefault="0024721D">
                              <w:pPr>
                                <w:spacing w:after="160" w:line="259" w:lineRule="auto"/>
                                <w:ind w:left="0" w:firstLine="0"/>
                                <w:jc w:val="left"/>
                              </w:pPr>
                              <w:r>
                                <w:rPr>
                                  <w:sz w:val="22"/>
                                </w:rPr>
                                <w:t>121</w:t>
                              </w:r>
                              <w:r w:rsidR="008C196D">
                                <w:rPr>
                                  <w:sz w:val="22"/>
                                  <w:lang w:val="uk-UA"/>
                                </w:rPr>
                                <w:t>74</w:t>
                              </w:r>
                              <w:r>
                                <w:rPr>
                                  <w:sz w:val="22"/>
                                </w:rPr>
                                <w:t>189</w:t>
                              </w:r>
                            </w:p>
                          </w:txbxContent>
                        </wps:txbx>
                        <wps:bodyPr horzOverflow="overflow" vert="horz" lIns="0" tIns="0" rIns="0" bIns="0" rtlCol="0">
                          <a:noAutofit/>
                        </wps:bodyPr>
                      </wps:wsp>
                      <wps:wsp>
                        <wps:cNvPr id="7677" name="Rectangle 7677"/>
                        <wps:cNvSpPr/>
                        <wps:spPr>
                          <a:xfrm>
                            <a:off x="2291334" y="499407"/>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78" name="Rectangle 7678"/>
                        <wps:cNvSpPr/>
                        <wps:spPr>
                          <a:xfrm>
                            <a:off x="2564130" y="453687"/>
                            <a:ext cx="745907" cy="206430"/>
                          </a:xfrm>
                          <a:prstGeom prst="rect">
                            <a:avLst/>
                          </a:prstGeom>
                          <a:ln>
                            <a:noFill/>
                          </a:ln>
                        </wps:spPr>
                        <wps:txbx>
                          <w:txbxContent>
                            <w:p w:rsidR="0024721D" w:rsidRDefault="0024721D">
                              <w:pPr>
                                <w:spacing w:after="160" w:line="259" w:lineRule="auto"/>
                                <w:ind w:left="0" w:firstLine="0"/>
                                <w:jc w:val="left"/>
                              </w:pPr>
                              <w:r>
                                <w:rPr>
                                  <w:sz w:val="22"/>
                                </w:rPr>
                                <w:t>12</w:t>
                              </w:r>
                              <w:r w:rsidR="008C196D">
                                <w:rPr>
                                  <w:sz w:val="22"/>
                                  <w:lang w:val="uk-UA"/>
                                </w:rPr>
                                <w:t>30</w:t>
                              </w:r>
                              <w:r>
                                <w:rPr>
                                  <w:sz w:val="22"/>
                                </w:rPr>
                                <w:t>6502</w:t>
                              </w:r>
                            </w:p>
                          </w:txbxContent>
                        </wps:txbx>
                        <wps:bodyPr horzOverflow="overflow" vert="horz" lIns="0" tIns="0" rIns="0" bIns="0" rtlCol="0">
                          <a:noAutofit/>
                        </wps:bodyPr>
                      </wps:wsp>
                      <wps:wsp>
                        <wps:cNvPr id="7679" name="Rectangle 7679"/>
                        <wps:cNvSpPr/>
                        <wps:spPr>
                          <a:xfrm>
                            <a:off x="3125216" y="453687"/>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80" name="Rectangle 7680"/>
                        <wps:cNvSpPr/>
                        <wps:spPr>
                          <a:xfrm>
                            <a:off x="3398012" y="558208"/>
                            <a:ext cx="745907" cy="206430"/>
                          </a:xfrm>
                          <a:prstGeom prst="rect">
                            <a:avLst/>
                          </a:prstGeom>
                          <a:ln>
                            <a:noFill/>
                          </a:ln>
                        </wps:spPr>
                        <wps:txbx>
                          <w:txbxContent>
                            <w:p w:rsidR="0024721D" w:rsidRDefault="0024721D">
                              <w:pPr>
                                <w:spacing w:after="160" w:line="259" w:lineRule="auto"/>
                                <w:ind w:left="0" w:firstLine="0"/>
                                <w:jc w:val="left"/>
                              </w:pPr>
                              <w:r>
                                <w:rPr>
                                  <w:sz w:val="22"/>
                                </w:rPr>
                                <w:t>11956198</w:t>
                              </w:r>
                            </w:p>
                          </w:txbxContent>
                        </wps:txbx>
                        <wps:bodyPr horzOverflow="overflow" vert="horz" lIns="0" tIns="0" rIns="0" bIns="0" rtlCol="0">
                          <a:noAutofit/>
                        </wps:bodyPr>
                      </wps:wsp>
                      <wps:wsp>
                        <wps:cNvPr id="7681" name="Rectangle 7681"/>
                        <wps:cNvSpPr/>
                        <wps:spPr>
                          <a:xfrm>
                            <a:off x="3958845" y="558208"/>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82" name="Rectangle 7682"/>
                        <wps:cNvSpPr/>
                        <wps:spPr>
                          <a:xfrm>
                            <a:off x="4231640" y="629201"/>
                            <a:ext cx="745907" cy="206430"/>
                          </a:xfrm>
                          <a:prstGeom prst="rect">
                            <a:avLst/>
                          </a:prstGeom>
                          <a:ln>
                            <a:noFill/>
                          </a:ln>
                        </wps:spPr>
                        <wps:txbx>
                          <w:txbxContent>
                            <w:p w:rsidR="0024721D" w:rsidRDefault="0024721D">
                              <w:pPr>
                                <w:spacing w:after="160" w:line="259" w:lineRule="auto"/>
                                <w:ind w:left="0" w:firstLine="0"/>
                                <w:jc w:val="left"/>
                              </w:pPr>
                              <w:r>
                                <w:rPr>
                                  <w:sz w:val="22"/>
                                </w:rPr>
                                <w:t>11725</w:t>
                              </w:r>
                              <w:r w:rsidR="008C196D">
                                <w:rPr>
                                  <w:sz w:val="22"/>
                                  <w:lang w:val="uk-UA"/>
                                </w:rPr>
                                <w:t>79</w:t>
                              </w:r>
                              <w:r>
                                <w:rPr>
                                  <w:sz w:val="22"/>
                                </w:rPr>
                                <w:t>0</w:t>
                              </w:r>
                            </w:p>
                          </w:txbxContent>
                        </wps:txbx>
                        <wps:bodyPr horzOverflow="overflow" vert="horz" lIns="0" tIns="0" rIns="0" bIns="0" rtlCol="0">
                          <a:noAutofit/>
                        </wps:bodyPr>
                      </wps:wsp>
                      <wps:wsp>
                        <wps:cNvPr id="7683" name="Rectangle 7683"/>
                        <wps:cNvSpPr/>
                        <wps:spPr>
                          <a:xfrm>
                            <a:off x="4792472" y="629201"/>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84" name="Rectangle 7684"/>
                        <wps:cNvSpPr/>
                        <wps:spPr>
                          <a:xfrm>
                            <a:off x="5065269" y="707560"/>
                            <a:ext cx="745907" cy="206430"/>
                          </a:xfrm>
                          <a:prstGeom prst="rect">
                            <a:avLst/>
                          </a:prstGeom>
                          <a:ln>
                            <a:noFill/>
                          </a:ln>
                        </wps:spPr>
                        <wps:txbx>
                          <w:txbxContent>
                            <w:p w:rsidR="0024721D" w:rsidRDefault="0024721D">
                              <w:pPr>
                                <w:spacing w:after="160" w:line="259" w:lineRule="auto"/>
                                <w:ind w:left="0" w:firstLine="0"/>
                                <w:jc w:val="left"/>
                              </w:pPr>
                              <w:r>
                                <w:rPr>
                                  <w:sz w:val="22"/>
                                </w:rPr>
                                <w:t>11470</w:t>
                              </w:r>
                              <w:r w:rsidR="008C196D">
                                <w:rPr>
                                  <w:sz w:val="22"/>
                                  <w:lang w:val="uk-UA"/>
                                </w:rPr>
                                <w:t>6</w:t>
                              </w:r>
                              <w:r>
                                <w:rPr>
                                  <w:sz w:val="22"/>
                                </w:rPr>
                                <w:t>05</w:t>
                              </w:r>
                            </w:p>
                          </w:txbxContent>
                        </wps:txbx>
                        <wps:bodyPr horzOverflow="overflow" vert="horz" lIns="0" tIns="0" rIns="0" bIns="0" rtlCol="0">
                          <a:noAutofit/>
                        </wps:bodyPr>
                      </wps:wsp>
                      <wps:wsp>
                        <wps:cNvPr id="7685" name="Rectangle 7685"/>
                        <wps:cNvSpPr/>
                        <wps:spPr>
                          <a:xfrm>
                            <a:off x="5626100" y="707560"/>
                            <a:ext cx="46619" cy="206430"/>
                          </a:xfrm>
                          <a:prstGeom prst="rect">
                            <a:avLst/>
                          </a:prstGeom>
                          <a:ln>
                            <a:noFill/>
                          </a:ln>
                        </wps:spPr>
                        <wps:txbx>
                          <w:txbxContent>
                            <w:p w:rsidR="0024721D" w:rsidRDefault="0024721D">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686" name="Rectangle 7686"/>
                        <wps:cNvSpPr/>
                        <wps:spPr>
                          <a:xfrm>
                            <a:off x="82702" y="1290109"/>
                            <a:ext cx="743855" cy="206430"/>
                          </a:xfrm>
                          <a:prstGeom prst="rect">
                            <a:avLst/>
                          </a:prstGeom>
                          <a:ln>
                            <a:noFill/>
                          </a:ln>
                        </wps:spPr>
                        <wps:txbx>
                          <w:txbxContent>
                            <w:p w:rsidR="0024721D" w:rsidRPr="008C196D" w:rsidRDefault="0024721D">
                              <w:pPr>
                                <w:spacing w:after="160" w:line="259" w:lineRule="auto"/>
                                <w:ind w:left="0" w:firstLine="0"/>
                                <w:jc w:val="left"/>
                                <w:rPr>
                                  <w:lang w:val="uk-UA"/>
                                </w:rPr>
                              </w:pPr>
                              <w:r>
                                <w:rPr>
                                  <w:sz w:val="22"/>
                                </w:rPr>
                                <w:t>1000000</w:t>
                              </w:r>
                              <w:r w:rsidR="008C196D">
                                <w:rPr>
                                  <w:sz w:val="22"/>
                                  <w:lang w:val="uk-UA"/>
                                </w:rPr>
                                <w:t>1</w:t>
                              </w:r>
                            </w:p>
                          </w:txbxContent>
                        </wps:txbx>
                        <wps:bodyPr horzOverflow="overflow" vert="horz" lIns="0" tIns="0" rIns="0" bIns="0" rtlCol="0">
                          <a:noAutofit/>
                        </wps:bodyPr>
                      </wps:wsp>
                      <wps:wsp>
                        <wps:cNvPr id="7687" name="Rectangle 7687"/>
                        <wps:cNvSpPr/>
                        <wps:spPr>
                          <a:xfrm>
                            <a:off x="82702" y="982514"/>
                            <a:ext cx="743855" cy="206430"/>
                          </a:xfrm>
                          <a:prstGeom prst="rect">
                            <a:avLst/>
                          </a:prstGeom>
                          <a:ln>
                            <a:noFill/>
                          </a:ln>
                        </wps:spPr>
                        <wps:txbx>
                          <w:txbxContent>
                            <w:p w:rsidR="0024721D" w:rsidRDefault="008C196D">
                              <w:pPr>
                                <w:spacing w:after="160" w:line="259" w:lineRule="auto"/>
                                <w:ind w:left="0" w:firstLine="0"/>
                                <w:jc w:val="left"/>
                              </w:pPr>
                              <w:r>
                                <w:rPr>
                                  <w:sz w:val="22"/>
                                </w:rPr>
                                <w:t>1100001</w:t>
                              </w:r>
                              <w:r w:rsidR="0024721D">
                                <w:rPr>
                                  <w:sz w:val="22"/>
                                </w:rPr>
                                <w:t>0</w:t>
                              </w:r>
                            </w:p>
                          </w:txbxContent>
                        </wps:txbx>
                        <wps:bodyPr horzOverflow="overflow" vert="horz" lIns="0" tIns="0" rIns="0" bIns="0" rtlCol="0">
                          <a:noAutofit/>
                        </wps:bodyPr>
                      </wps:wsp>
                      <wps:wsp>
                        <wps:cNvPr id="7688" name="Rectangle 7688"/>
                        <wps:cNvSpPr/>
                        <wps:spPr>
                          <a:xfrm>
                            <a:off x="82702" y="675302"/>
                            <a:ext cx="743855" cy="206430"/>
                          </a:xfrm>
                          <a:prstGeom prst="rect">
                            <a:avLst/>
                          </a:prstGeom>
                          <a:ln>
                            <a:noFill/>
                          </a:ln>
                        </wps:spPr>
                        <wps:txbx>
                          <w:txbxContent>
                            <w:p w:rsidR="0024721D" w:rsidRDefault="008C196D">
                              <w:pPr>
                                <w:spacing w:after="160" w:line="259" w:lineRule="auto"/>
                                <w:ind w:left="0" w:firstLine="0"/>
                                <w:jc w:val="left"/>
                              </w:pPr>
                              <w:r>
                                <w:rPr>
                                  <w:sz w:val="22"/>
                                </w:rPr>
                                <w:t>1200001</w:t>
                              </w:r>
                              <w:r w:rsidR="0024721D">
                                <w:rPr>
                                  <w:sz w:val="22"/>
                                </w:rPr>
                                <w:t>0</w:t>
                              </w:r>
                            </w:p>
                          </w:txbxContent>
                        </wps:txbx>
                        <wps:bodyPr horzOverflow="overflow" vert="horz" lIns="0" tIns="0" rIns="0" bIns="0" rtlCol="0">
                          <a:noAutofit/>
                        </wps:bodyPr>
                      </wps:wsp>
                      <wps:wsp>
                        <wps:cNvPr id="7689" name="Rectangle 7689"/>
                        <wps:cNvSpPr/>
                        <wps:spPr>
                          <a:xfrm>
                            <a:off x="82702" y="368089"/>
                            <a:ext cx="743855" cy="206430"/>
                          </a:xfrm>
                          <a:prstGeom prst="rect">
                            <a:avLst/>
                          </a:prstGeom>
                          <a:ln>
                            <a:noFill/>
                          </a:ln>
                        </wps:spPr>
                        <wps:txbx>
                          <w:txbxContent>
                            <w:p w:rsidR="0024721D" w:rsidRDefault="0024721D">
                              <w:pPr>
                                <w:spacing w:after="160" w:line="259" w:lineRule="auto"/>
                                <w:ind w:left="0" w:firstLine="0"/>
                                <w:jc w:val="left"/>
                              </w:pPr>
                              <w:r>
                                <w:rPr>
                                  <w:sz w:val="22"/>
                                </w:rPr>
                                <w:t>130000</w:t>
                              </w:r>
                              <w:r w:rsidR="008C196D">
                                <w:rPr>
                                  <w:sz w:val="22"/>
                                  <w:lang w:val="uk-UA"/>
                                </w:rPr>
                                <w:t>1</w:t>
                              </w:r>
                              <w:r>
                                <w:rPr>
                                  <w:sz w:val="22"/>
                                </w:rPr>
                                <w:t>0</w:t>
                              </w:r>
                            </w:p>
                          </w:txbxContent>
                        </wps:txbx>
                        <wps:bodyPr horzOverflow="overflow" vert="horz" lIns="0" tIns="0" rIns="0" bIns="0" rtlCol="0">
                          <a:noAutofit/>
                        </wps:bodyPr>
                      </wps:wsp>
                      <wps:wsp>
                        <wps:cNvPr id="7690" name="Rectangle 7690"/>
                        <wps:cNvSpPr/>
                        <wps:spPr>
                          <a:xfrm>
                            <a:off x="82702" y="60495"/>
                            <a:ext cx="743855" cy="206430"/>
                          </a:xfrm>
                          <a:prstGeom prst="rect">
                            <a:avLst/>
                          </a:prstGeom>
                          <a:ln>
                            <a:noFill/>
                          </a:ln>
                        </wps:spPr>
                        <wps:txbx>
                          <w:txbxContent>
                            <w:p w:rsidR="0024721D" w:rsidRDefault="008C196D">
                              <w:pPr>
                                <w:spacing w:after="160" w:line="259" w:lineRule="auto"/>
                                <w:ind w:left="0" w:firstLine="0"/>
                                <w:jc w:val="left"/>
                              </w:pPr>
                              <w:r>
                                <w:rPr>
                                  <w:sz w:val="22"/>
                                </w:rPr>
                                <w:t>14000010</w:t>
                              </w:r>
                            </w:p>
                          </w:txbxContent>
                        </wps:txbx>
                        <wps:bodyPr horzOverflow="overflow" vert="horz" lIns="0" tIns="0" rIns="0" bIns="0" rtlCol="0">
                          <a:noAutofit/>
                        </wps:bodyPr>
                      </wps:wsp>
                      <wps:wsp>
                        <wps:cNvPr id="7691" name="Rectangle 7691"/>
                        <wps:cNvSpPr/>
                        <wps:spPr>
                          <a:xfrm>
                            <a:off x="1037590" y="1454066"/>
                            <a:ext cx="372953" cy="206430"/>
                          </a:xfrm>
                          <a:prstGeom prst="rect">
                            <a:avLst/>
                          </a:prstGeom>
                          <a:ln>
                            <a:noFill/>
                          </a:ln>
                        </wps:spPr>
                        <wps:txbx>
                          <w:txbxContent>
                            <w:p w:rsidR="0024721D" w:rsidRDefault="0024721D">
                              <w:pPr>
                                <w:spacing w:after="160" w:line="259" w:lineRule="auto"/>
                                <w:ind w:left="0" w:firstLine="0"/>
                                <w:jc w:val="left"/>
                              </w:pPr>
                              <w:r>
                                <w:rPr>
                                  <w:sz w:val="22"/>
                                </w:rPr>
                                <w:t>2014</w:t>
                              </w:r>
                            </w:p>
                          </w:txbxContent>
                        </wps:txbx>
                        <wps:bodyPr horzOverflow="overflow" vert="horz" lIns="0" tIns="0" rIns="0" bIns="0" rtlCol="0">
                          <a:noAutofit/>
                        </wps:bodyPr>
                      </wps:wsp>
                      <wps:wsp>
                        <wps:cNvPr id="7692" name="Rectangle 7692"/>
                        <wps:cNvSpPr/>
                        <wps:spPr>
                          <a:xfrm>
                            <a:off x="1871218" y="1454066"/>
                            <a:ext cx="372953" cy="206430"/>
                          </a:xfrm>
                          <a:prstGeom prst="rect">
                            <a:avLst/>
                          </a:prstGeom>
                          <a:ln>
                            <a:noFill/>
                          </a:ln>
                        </wps:spPr>
                        <wps:txbx>
                          <w:txbxContent>
                            <w:p w:rsidR="0024721D" w:rsidRDefault="0024721D">
                              <w:pPr>
                                <w:spacing w:after="160" w:line="259" w:lineRule="auto"/>
                                <w:ind w:left="0" w:firstLine="0"/>
                                <w:jc w:val="left"/>
                              </w:pPr>
                              <w:r>
                                <w:rPr>
                                  <w:sz w:val="22"/>
                                </w:rPr>
                                <w:t>2015</w:t>
                              </w:r>
                            </w:p>
                          </w:txbxContent>
                        </wps:txbx>
                        <wps:bodyPr horzOverflow="overflow" vert="horz" lIns="0" tIns="0" rIns="0" bIns="0" rtlCol="0">
                          <a:noAutofit/>
                        </wps:bodyPr>
                      </wps:wsp>
                      <wps:wsp>
                        <wps:cNvPr id="7693" name="Rectangle 7693"/>
                        <wps:cNvSpPr/>
                        <wps:spPr>
                          <a:xfrm>
                            <a:off x="2705227" y="1454066"/>
                            <a:ext cx="372953" cy="206430"/>
                          </a:xfrm>
                          <a:prstGeom prst="rect">
                            <a:avLst/>
                          </a:prstGeom>
                          <a:ln>
                            <a:noFill/>
                          </a:ln>
                        </wps:spPr>
                        <wps:txbx>
                          <w:txbxContent>
                            <w:p w:rsidR="0024721D" w:rsidRDefault="0024721D">
                              <w:pPr>
                                <w:spacing w:after="160" w:line="259" w:lineRule="auto"/>
                                <w:ind w:left="0" w:firstLine="0"/>
                                <w:jc w:val="left"/>
                              </w:pPr>
                              <w:r>
                                <w:rPr>
                                  <w:sz w:val="22"/>
                                </w:rPr>
                                <w:t>2016</w:t>
                              </w:r>
                            </w:p>
                          </w:txbxContent>
                        </wps:txbx>
                        <wps:bodyPr horzOverflow="overflow" vert="horz" lIns="0" tIns="0" rIns="0" bIns="0" rtlCol="0">
                          <a:noAutofit/>
                        </wps:bodyPr>
                      </wps:wsp>
                      <wps:wsp>
                        <wps:cNvPr id="7694" name="Rectangle 7694"/>
                        <wps:cNvSpPr/>
                        <wps:spPr>
                          <a:xfrm>
                            <a:off x="3538855" y="1454066"/>
                            <a:ext cx="372953" cy="206430"/>
                          </a:xfrm>
                          <a:prstGeom prst="rect">
                            <a:avLst/>
                          </a:prstGeom>
                          <a:ln>
                            <a:noFill/>
                          </a:ln>
                        </wps:spPr>
                        <wps:txbx>
                          <w:txbxContent>
                            <w:p w:rsidR="0024721D" w:rsidRDefault="0024721D">
                              <w:pPr>
                                <w:spacing w:after="160" w:line="259" w:lineRule="auto"/>
                                <w:ind w:left="0" w:firstLine="0"/>
                                <w:jc w:val="left"/>
                              </w:pPr>
                              <w:r>
                                <w:rPr>
                                  <w:sz w:val="22"/>
                                </w:rPr>
                                <w:t>2017</w:t>
                              </w:r>
                            </w:p>
                          </w:txbxContent>
                        </wps:txbx>
                        <wps:bodyPr horzOverflow="overflow" vert="horz" lIns="0" tIns="0" rIns="0" bIns="0" rtlCol="0">
                          <a:noAutofit/>
                        </wps:bodyPr>
                      </wps:wsp>
                      <wps:wsp>
                        <wps:cNvPr id="7695" name="Rectangle 7695"/>
                        <wps:cNvSpPr/>
                        <wps:spPr>
                          <a:xfrm>
                            <a:off x="4372483" y="1454066"/>
                            <a:ext cx="372953" cy="206430"/>
                          </a:xfrm>
                          <a:prstGeom prst="rect">
                            <a:avLst/>
                          </a:prstGeom>
                          <a:ln>
                            <a:noFill/>
                          </a:ln>
                        </wps:spPr>
                        <wps:txbx>
                          <w:txbxContent>
                            <w:p w:rsidR="0024721D" w:rsidRDefault="0024721D">
                              <w:pPr>
                                <w:spacing w:after="160" w:line="259" w:lineRule="auto"/>
                                <w:ind w:left="0" w:firstLine="0"/>
                                <w:jc w:val="left"/>
                              </w:pPr>
                              <w:r>
                                <w:rPr>
                                  <w:sz w:val="22"/>
                                </w:rPr>
                                <w:t>2018</w:t>
                              </w:r>
                            </w:p>
                          </w:txbxContent>
                        </wps:txbx>
                        <wps:bodyPr horzOverflow="overflow" vert="horz" lIns="0" tIns="0" rIns="0" bIns="0" rtlCol="0">
                          <a:noAutofit/>
                        </wps:bodyPr>
                      </wps:wsp>
                      <wps:wsp>
                        <wps:cNvPr id="7696" name="Rectangle 7696"/>
                        <wps:cNvSpPr/>
                        <wps:spPr>
                          <a:xfrm>
                            <a:off x="5206111" y="1454066"/>
                            <a:ext cx="372954" cy="206430"/>
                          </a:xfrm>
                          <a:prstGeom prst="rect">
                            <a:avLst/>
                          </a:prstGeom>
                          <a:ln>
                            <a:noFill/>
                          </a:ln>
                        </wps:spPr>
                        <wps:txbx>
                          <w:txbxContent>
                            <w:p w:rsidR="0024721D" w:rsidRDefault="0024721D">
                              <w:pPr>
                                <w:spacing w:after="160" w:line="259" w:lineRule="auto"/>
                                <w:ind w:left="0" w:firstLine="0"/>
                                <w:jc w:val="left"/>
                              </w:pPr>
                              <w:r>
                                <w:rPr>
                                  <w:sz w:val="22"/>
                                </w:rPr>
                                <w:t>2019</w:t>
                              </w:r>
                            </w:p>
                          </w:txbxContent>
                        </wps:txbx>
                        <wps:bodyPr horzOverflow="overflow" vert="horz" lIns="0" tIns="0" rIns="0" bIns="0" rtlCol="0">
                          <a:noAutofit/>
                        </wps:bodyPr>
                      </wps:wsp>
                      <wps:wsp>
                        <wps:cNvPr id="7697" name="Shape 7697"/>
                        <wps:cNvSpPr/>
                        <wps:spPr>
                          <a:xfrm>
                            <a:off x="0" y="0"/>
                            <a:ext cx="5901055" cy="1690371"/>
                          </a:xfrm>
                          <a:custGeom>
                            <a:avLst/>
                            <a:gdLst/>
                            <a:ahLst/>
                            <a:cxnLst/>
                            <a:rect l="0" t="0" r="0" b="0"/>
                            <a:pathLst>
                              <a:path w="5901055" h="1690371">
                                <a:moveTo>
                                  <a:pt x="0" y="1690371"/>
                                </a:moveTo>
                                <a:lnTo>
                                  <a:pt x="5901055" y="1690371"/>
                                </a:lnTo>
                                <a:lnTo>
                                  <a:pt x="590105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98441" o:spid="_x0000_s1238" style="width:464.65pt;height:133.1pt;mso-position-horizontal-relative:char;mso-position-vertical-relative:line" coordsize="59010,1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">
                <v:shape id="Shape 7651" o:spid="_x0000_s1239" style="position:absolute;left:7614;top:10617;width:50003;height:0;visibility:visible;mso-wrap-style:square;v-text-anchor:top" coordsize="500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" path="m,l5000244,e" filled="f" strokecolor="#d9d9d9" strokeweight=".72pt">
                  <v:path arrowok="t" textboxrect="0,0,5000244,0"/>
                </v:shape>
                <v:shape id="Shape 7652" o:spid="_x0000_s1240" style="position:absolute;left:7614;top:7553;width:50003;height:0;visibility:visible;mso-wrap-style:square;v-text-anchor:top" coordsize="500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" path="m,l5000244,e" filled="f" strokecolor="#d9d9d9" strokeweight=".72pt">
                  <v:path arrowok="t" textboxrect="0,0,5000244,0"/>
                </v:shape>
                <v:shape id="Shape 7653" o:spid="_x0000_s1241" style="position:absolute;left:7614;top:4475;width:50003;height:0;visibility:visible;mso-wrap-style:square;v-text-anchor:top" coordsize="500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" path="m,l5000244,e" filled="f" strokecolor="#d9d9d9" strokeweight=".72pt">
                  <v:path arrowok="t" textboxrect="0,0,5000244,0"/>
                </v:shape>
                <v:shape id="Shape 7654" o:spid="_x0000_s1242" style="position:absolute;left:7614;top:1397;width:50003;height:0;visibility:visible;mso-wrap-style:square;v-text-anchor:top" coordsize="500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" path="m,l5000244,e" filled="f" strokecolor="#d9d9d9" strokeweight=".72pt">
                  <v:path arrowok="t" textboxrect="0,0,5000244,0"/>
                </v:shape>
                <v:shape id="Picture 112133" o:spid="_x0000_s1243" type="#_x0000_t75" style="position:absolute;left:9138;top:2494;width:5213;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">
                  <v:imagedata r:id="rId35" o:title=""/>
                </v:shape>
                <v:shape id="Picture 112134" o:spid="_x0000_s1244" type="#_x0000_t75" style="position:absolute;left:17490;top:6751;width:5182;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">
                  <v:imagedata r:id="rId36" o:title=""/>
                </v:shape>
                <v:shape id="Picture 112135" o:spid="_x0000_s1245" type="#_x0000_t75" style="position:absolute;left:25811;top:6304;width:5212;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">
                  <v:imagedata r:id="rId37" o:title=""/>
                </v:shape>
                <v:shape id="Picture 112136" o:spid="_x0000_s1246" type="#_x0000_t75" style="position:absolute;left:34163;top:7350;width:5181;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">
                  <v:imagedata r:id="rId38" o:title=""/>
                </v:shape>
                <v:shape id="Picture 112137" o:spid="_x0000_s1247" type="#_x0000_t75" style="position:absolute;left:42484;top:8051;width:5212;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">
                  <v:imagedata r:id="rId39" o:title=""/>
                </v:shape>
                <v:shape id="Picture 112138" o:spid="_x0000_s1248" type="#_x0000_t75" style="position:absolute;left:50825;top:8844;width:5212;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">
                  <v:imagedata r:id="rId40" o:title=""/>
                </v:shape>
                <v:shape id="Picture 112139" o:spid="_x0000_s1249" type="#_x0000_t75" style="position:absolute;left:9616;top:2778;width:4237;height:10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">
                  <v:imagedata r:id="rId41" o:title=""/>
                </v:shape>
                <v:shape id="Picture 112140" o:spid="_x0000_s1250" type="#_x0000_t75" style="position:absolute;left:17967;top:7056;width:4237;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">
                  <v:imagedata r:id="rId42" o:title=""/>
                </v:shape>
                <v:shape id="Picture 112141" o:spid="_x0000_s1251" type="#_x0000_t75" style="position:absolute;left:26278;top:6588;width:4237;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">
                  <v:imagedata r:id="rId43" o:title=""/>
                </v:shape>
                <v:shape id="Picture 112142" o:spid="_x0000_s1252" type="#_x0000_t75" style="position:absolute;left:34630;top:7635;width:423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">
                  <v:imagedata r:id="rId44" o:title=""/>
                </v:shape>
                <v:shape id="Picture 112143" o:spid="_x0000_s1253" type="#_x0000_t75" style="position:absolute;left:42951;top:8326;width:4237;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">
                  <v:imagedata r:id="rId45" o:title=""/>
                </v:shape>
                <v:shape id="Picture 112144" o:spid="_x0000_s1254" type="#_x0000_t75" style="position:absolute;left:51302;top:9128;width:4237;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">
                  <v:imagedata r:id="rId46" o:title=""/>
                </v:shape>
                <v:shape id="Shape 7673" o:spid="_x0000_s1255" style="position:absolute;left:7614;top:13695;width:50003;height:0;visibility:visible;mso-wrap-style:square;v-text-anchor:top" coordsize="500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" path="m,l5000244,e" filled="f" strokecolor="#d9d9d9" strokeweight=".96pt">
                  <v:path arrowok="t" textboxrect="0,0,5000244,0"/>
                </v:shape>
                <v:rect id="Rectangle 7674" o:spid="_x0000_s1256" style="position:absolute;left:8968;top:733;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" filled="f" stroked="f">
                  <v:textbox inset="0,0,0,0">
                    <w:txbxContent>
                      <w:p w:rsidR="0024721D" w:rsidRDefault="008C196D">
                        <w:pPr>
                          <w:spacing w:after="160" w:line="259" w:lineRule="auto"/>
                          <w:ind w:left="0" w:firstLine="0"/>
                          <w:jc w:val="left"/>
                        </w:pPr>
                        <w:r>
                          <w:rPr>
                            <w:sz w:val="22"/>
                          </w:rPr>
                          <w:t>13</w:t>
                        </w:r>
                        <w:r>
                          <w:rPr>
                            <w:sz w:val="22"/>
                            <w:lang w:val="uk-UA"/>
                          </w:rPr>
                          <w:t>87</w:t>
                        </w:r>
                        <w:r w:rsidR="0024721D">
                          <w:rPr>
                            <w:sz w:val="22"/>
                          </w:rPr>
                          <w:t>3308</w:t>
                        </w:r>
                      </w:p>
                    </w:txbxContent>
                  </v:textbox>
                </v:rect>
                <v:rect id="Rectangle 7675" o:spid="_x0000_s1257" style="position:absolute;left:14577;top:73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7676" o:spid="_x0000_s1258" style="position:absolute;left:17305;top:4994;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121</w:t>
                        </w:r>
                        <w:r w:rsidR="008C196D">
                          <w:rPr>
                            <w:sz w:val="22"/>
                            <w:lang w:val="uk-UA"/>
                          </w:rPr>
                          <w:t>74</w:t>
                        </w:r>
                        <w:r>
                          <w:rPr>
                            <w:sz w:val="22"/>
                          </w:rPr>
                          <w:t>189</w:t>
                        </w:r>
                      </w:p>
                    </w:txbxContent>
                  </v:textbox>
                </v:rect>
                <v:rect id="Rectangle 7677" o:spid="_x0000_s1259" style="position:absolute;left:22913;top:49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3l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XcQy/b8ITkIcfAAAA//8DAFBLAQItABQABgAIAAAAIQDb4fbL7gAAAIUBAAATAAAAAAAA&#10;AAAAAAAAAAAAAABbQ29udGVudF9UeXBlc10ueG1sUEsBAi0AFAAGAAgAAAAhAFr0LFu/AAAAFQEA&#10;AAsAAAAAAAAAAAAAAAAAHwEAAF9yZWxzLy5yZWxzUEsBAi0AFAAGAAgAAAAhADrbeVr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7678" o:spid="_x0000_s1260" style="position:absolute;left:25641;top:4536;width:7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2"/>
                          </w:rPr>
                          <w:t>12</w:t>
                        </w:r>
                        <w:r w:rsidR="008C196D">
                          <w:rPr>
                            <w:sz w:val="22"/>
                            <w:lang w:val="uk-UA"/>
                          </w:rPr>
                          <w:t>30</w:t>
                        </w:r>
                        <w:r>
                          <w:rPr>
                            <w:sz w:val="22"/>
                          </w:rPr>
                          <w:t>6502</w:t>
                        </w:r>
                      </w:p>
                    </w:txbxContent>
                  </v:textbox>
                </v:rect>
                <v:rect id="Rectangle 7679" o:spid="_x0000_s1261" style="position:absolute;left:31252;top:453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7680" o:spid="_x0000_s1262" style="position:absolute;left:33980;top:5582;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" filled="f" stroked="f">
                  <v:textbox inset="0,0,0,0">
                    <w:txbxContent>
                      <w:p w:rsidR="0024721D" w:rsidRDefault="0024721D">
                        <w:pPr>
                          <w:spacing w:after="160" w:line="259" w:lineRule="auto"/>
                          <w:ind w:left="0" w:firstLine="0"/>
                          <w:jc w:val="left"/>
                        </w:pPr>
                        <w:r>
                          <w:rPr>
                            <w:sz w:val="22"/>
                          </w:rPr>
                          <w:t>11956198</w:t>
                        </w:r>
                      </w:p>
                    </w:txbxContent>
                  </v:textbox>
                </v:rect>
                <v:rect id="Rectangle 7681" o:spid="_x0000_s1263" style="position:absolute;left:39588;top:55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7682" o:spid="_x0000_s1264" style="position:absolute;left:42316;top:6292;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rl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5H8P8mPAE5fwIAAP//AwBQSwECLQAUAAYACAAAACEA2+H2y+4AAACFAQAAEwAAAAAAAAAA&#10;AAAAAAAAAAAAW0NvbnRlbnRfVHlwZXNdLnhtbFBLAQItABQABgAIAAAAIQBa9CxbvwAAABUBAAAL&#10;AAAAAAAAAAAAAAAAAB8BAABfcmVscy8ucmVsc1BLAQItABQABgAIAAAAIQAfearl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11725</w:t>
                        </w:r>
                        <w:r w:rsidR="008C196D">
                          <w:rPr>
                            <w:sz w:val="22"/>
                            <w:lang w:val="uk-UA"/>
                          </w:rPr>
                          <w:t>79</w:t>
                        </w:r>
                        <w:r>
                          <w:rPr>
                            <w:sz w:val="22"/>
                          </w:rPr>
                          <w:t>0</w:t>
                        </w:r>
                      </w:p>
                    </w:txbxContent>
                  </v:textbox>
                </v:rect>
                <v:rect id="Rectangle 7683" o:spid="_x0000_s1265" style="position:absolute;left:47924;top:629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9+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HA1D37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7684" o:spid="_x0000_s1266" style="position:absolute;left:50652;top:7075;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K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P/clwr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11470</w:t>
                        </w:r>
                        <w:r w:rsidR="008C196D">
                          <w:rPr>
                            <w:sz w:val="22"/>
                            <w:lang w:val="uk-UA"/>
                          </w:rPr>
                          <w:t>6</w:t>
                        </w:r>
                        <w:r>
                          <w:rPr>
                            <w:sz w:val="22"/>
                          </w:rPr>
                          <w:t>05</w:t>
                        </w:r>
                      </w:p>
                    </w:txbxContent>
                  </v:textbox>
                </v:rect>
                <v:rect id="Rectangle 7685" o:spid="_x0000_s1267" style="position:absolute;left:56261;top:70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KR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JCQMpH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 xml:space="preserve"> </w:t>
                        </w:r>
                      </w:p>
                    </w:txbxContent>
                  </v:textbox>
                </v:rect>
                <v:rect id="Rectangle 7686" o:spid="_x0000_s1268" style="position:absolute;left:827;top:12901;width:74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" filled="f" stroked="f">
                  <v:textbox inset="0,0,0,0">
                    <w:txbxContent>
                      <w:p w:rsidR="0024721D" w:rsidRPr="008C196D" w:rsidRDefault="0024721D">
                        <w:pPr>
                          <w:spacing w:after="160" w:line="259" w:lineRule="auto"/>
                          <w:ind w:left="0" w:firstLine="0"/>
                          <w:jc w:val="left"/>
                          <w:rPr>
                            <w:lang w:val="uk-UA"/>
                          </w:rPr>
                        </w:pPr>
                        <w:r>
                          <w:rPr>
                            <w:sz w:val="22"/>
                          </w:rPr>
                          <w:t>1000000</w:t>
                        </w:r>
                        <w:r w:rsidR="008C196D">
                          <w:rPr>
                            <w:sz w:val="22"/>
                            <w:lang w:val="uk-UA"/>
                          </w:rPr>
                          <w:t>1</w:t>
                        </w:r>
                      </w:p>
                    </w:txbxContent>
                  </v:textbox>
                </v:rect>
                <v:rect id="Rectangle 7687" o:spid="_x0000_s1269" style="position:absolute;left:827;top:9825;width:74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" filled="f" stroked="f">
                  <v:textbox inset="0,0,0,0">
                    <w:txbxContent>
                      <w:p w:rsidR="0024721D" w:rsidRDefault="008C196D">
                        <w:pPr>
                          <w:spacing w:after="160" w:line="259" w:lineRule="auto"/>
                          <w:ind w:left="0" w:firstLine="0"/>
                          <w:jc w:val="left"/>
                        </w:pPr>
                        <w:r>
                          <w:rPr>
                            <w:sz w:val="22"/>
                          </w:rPr>
                          <w:t>1100001</w:t>
                        </w:r>
                        <w:r w:rsidR="0024721D">
                          <w:rPr>
                            <w:sz w:val="22"/>
                          </w:rPr>
                          <w:t>0</w:t>
                        </w:r>
                      </w:p>
                    </w:txbxContent>
                  </v:textbox>
                </v:rect>
                <v:rect id="Rectangle 7688" o:spid="_x0000_s1270" style="position:absolute;left:827;top:6753;width:74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" filled="f" stroked="f">
                  <v:textbox inset="0,0,0,0">
                    <w:txbxContent>
                      <w:p w:rsidR="0024721D" w:rsidRDefault="008C196D">
                        <w:pPr>
                          <w:spacing w:after="160" w:line="259" w:lineRule="auto"/>
                          <w:ind w:left="0" w:firstLine="0"/>
                          <w:jc w:val="left"/>
                        </w:pPr>
                        <w:r>
                          <w:rPr>
                            <w:sz w:val="22"/>
                          </w:rPr>
                          <w:t>1200001</w:t>
                        </w:r>
                        <w:r w:rsidR="0024721D">
                          <w:rPr>
                            <w:sz w:val="22"/>
                          </w:rPr>
                          <w:t>0</w:t>
                        </w:r>
                      </w:p>
                    </w:txbxContent>
                  </v:textbox>
                </v:rect>
                <v:rect id="Rectangle 7689" o:spid="_x0000_s1271" style="position:absolute;left:827;top:3680;width:74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130000</w:t>
                        </w:r>
                        <w:r w:rsidR="008C196D">
                          <w:rPr>
                            <w:sz w:val="22"/>
                            <w:lang w:val="uk-UA"/>
                          </w:rPr>
                          <w:t>1</w:t>
                        </w:r>
                        <w:r>
                          <w:rPr>
                            <w:sz w:val="22"/>
                          </w:rPr>
                          <w:t>0</w:t>
                        </w:r>
                      </w:p>
                    </w:txbxContent>
                  </v:textbox>
                </v:rect>
                <v:rect id="Rectangle 7690" o:spid="_x0000_s1272" style="position:absolute;left:827;top:604;width:74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" filled="f" stroked="f">
                  <v:textbox inset="0,0,0,0">
                    <w:txbxContent>
                      <w:p w:rsidR="0024721D" w:rsidRDefault="008C196D">
                        <w:pPr>
                          <w:spacing w:after="160" w:line="259" w:lineRule="auto"/>
                          <w:ind w:left="0" w:firstLine="0"/>
                          <w:jc w:val="left"/>
                        </w:pPr>
                        <w:r>
                          <w:rPr>
                            <w:sz w:val="22"/>
                          </w:rPr>
                          <w:t>14000010</w:t>
                        </w:r>
                      </w:p>
                    </w:txbxContent>
                  </v:textbox>
                </v:rect>
                <v:rect id="Rectangle 7691" o:spid="_x0000_s1273" style="position:absolute;left:10375;top:14540;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2014</w:t>
                        </w:r>
                      </w:p>
                    </w:txbxContent>
                  </v:textbox>
                </v:rect>
                <v:rect id="Rectangle 7692" o:spid="_x0000_s1274" style="position:absolute;left:18712;top:14540;width:37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2015</w:t>
                        </w:r>
                      </w:p>
                    </w:txbxContent>
                  </v:textbox>
                </v:rect>
                <v:rect id="Rectangle 7693" o:spid="_x0000_s1275" style="position:absolute;left:27052;top:14540;width:37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2016</w:t>
                        </w:r>
                      </w:p>
                    </w:txbxContent>
                  </v:textbox>
                </v:rect>
                <v:rect id="Rectangle 7694" o:spid="_x0000_s1276" style="position:absolute;left:35388;top:14540;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2017</w:t>
                        </w:r>
                      </w:p>
                    </w:txbxContent>
                  </v:textbox>
                </v:rect>
                <v:rect id="Rectangle 7695" o:spid="_x0000_s1277" style="position:absolute;left:43724;top:14540;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2"/>
                          </w:rPr>
                          <w:t>2018</w:t>
                        </w:r>
                      </w:p>
                    </w:txbxContent>
                  </v:textbox>
                </v:rect>
                <v:rect id="Rectangle 7696" o:spid="_x0000_s1278" style="position:absolute;left:52061;top:14540;width:37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2"/>
                          </w:rPr>
                          <w:t>2019</w:t>
                        </w:r>
                      </w:p>
                    </w:txbxContent>
                  </v:textbox>
                </v:rect>
                <v:shape id="Shape 7697" o:spid="_x0000_s1279" style="position:absolute;width:59010;height:16903;visibility:visible;mso-wrap-style:square;v-text-anchor:top" coordsize="5901055,16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" path="m,1690371r5901055,l5901055,,,,,1690371xe" filled="f" strokecolor="#d9d9d9">
                  <v:path arrowok="t" textboxrect="0,0,5901055,1690371"/>
                </v:shape>
                <w10:anchorlock/>
              </v:group>
            </w:pict>
          </mc:Fallback>
        </mc:AlternateContent>
      </w:r>
    </w:p>
    <w:p w:rsidR="00967209" w:rsidRPr="0011032E" w:rsidRDefault="00C113FB" w:rsidP="003A40BC">
      <w:pPr>
        <w:spacing w:after="3" w:line="388" w:lineRule="auto"/>
        <w:ind w:left="-15" w:right="1" w:firstLine="708"/>
        <w:jc w:val="left"/>
        <w:rPr>
          <w:lang w:val="uk-UA"/>
        </w:rPr>
      </w:pPr>
      <w:r w:rsidRPr="0011032E">
        <w:rPr>
          <w:b/>
          <w:lang w:val="uk-UA"/>
        </w:rPr>
        <w:t>Рис. 2.</w:t>
      </w:r>
      <w:r w:rsidR="003A40BC" w:rsidRPr="0011032E">
        <w:rPr>
          <w:b/>
          <w:lang w:val="uk-UA"/>
        </w:rPr>
        <w:t>2</w:t>
      </w:r>
      <w:r w:rsidRPr="0011032E">
        <w:rPr>
          <w:b/>
          <w:lang w:val="uk-UA"/>
        </w:rPr>
        <w:t xml:space="preserve">. Динаміка чисельності пенсіонерів в Україні в  2014-2019 рр., осіб* </w:t>
      </w:r>
    </w:p>
    <w:p w:rsidR="00967209" w:rsidRPr="0011032E" w:rsidRDefault="00C113FB">
      <w:pPr>
        <w:spacing w:after="116" w:line="259" w:lineRule="auto"/>
        <w:ind w:left="703" w:hanging="10"/>
        <w:jc w:val="left"/>
        <w:rPr>
          <w:lang w:val="uk-UA"/>
        </w:rPr>
      </w:pPr>
      <w:r w:rsidRPr="0011032E">
        <w:rPr>
          <w:sz w:val="24"/>
          <w:lang w:val="uk-UA"/>
        </w:rPr>
        <w:t xml:space="preserve">*Складено автором на основі [45]. </w:t>
      </w:r>
    </w:p>
    <w:p w:rsidR="003A40BC" w:rsidRPr="0011032E" w:rsidRDefault="00C113FB" w:rsidP="003A40BC">
      <w:pPr>
        <w:spacing w:after="0" w:line="360" w:lineRule="auto"/>
        <w:ind w:left="0" w:right="1" w:firstLine="709"/>
        <w:rPr>
          <w:szCs w:val="28"/>
          <w:lang w:val="uk-UA"/>
        </w:rPr>
      </w:pPr>
      <w:r w:rsidRPr="0011032E">
        <w:rPr>
          <w:szCs w:val="28"/>
          <w:lang w:val="uk-UA"/>
        </w:rPr>
        <w:t xml:space="preserve"> </w:t>
      </w:r>
      <w:r w:rsidR="003A40BC" w:rsidRPr="0011032E">
        <w:rPr>
          <w:szCs w:val="28"/>
          <w:lang w:val="uk-UA"/>
        </w:rPr>
        <w:t>У 2019 р. пенсія зросла на 4</w:t>
      </w:r>
      <w:r w:rsidR="00B640CD">
        <w:rPr>
          <w:szCs w:val="28"/>
          <w:lang w:val="uk-UA"/>
        </w:rPr>
        <w:t>6</w:t>
      </w:r>
      <w:r w:rsidR="003A40BC" w:rsidRPr="0011032E">
        <w:rPr>
          <w:szCs w:val="28"/>
          <w:lang w:val="uk-UA"/>
        </w:rPr>
        <w:t>2,41 грн., пенсія за інвалідністю на 4</w:t>
      </w:r>
      <w:r w:rsidR="00B640CD">
        <w:rPr>
          <w:szCs w:val="28"/>
          <w:lang w:val="uk-UA"/>
        </w:rPr>
        <w:t xml:space="preserve">12,6 грн., а пенсія, яку </w:t>
      </w:r>
      <w:r w:rsidR="003A40BC" w:rsidRPr="0011032E">
        <w:rPr>
          <w:szCs w:val="28"/>
          <w:lang w:val="uk-UA"/>
        </w:rPr>
        <w:t xml:space="preserve"> виплачується у зв’язку з втратою годувальника на 29</w:t>
      </w:r>
      <w:r w:rsidR="00B640CD">
        <w:rPr>
          <w:szCs w:val="28"/>
          <w:lang w:val="uk-UA"/>
        </w:rPr>
        <w:t>9</w:t>
      </w:r>
      <w:r w:rsidR="003A40BC" w:rsidRPr="0011032E">
        <w:rPr>
          <w:szCs w:val="28"/>
          <w:lang w:val="uk-UA"/>
        </w:rPr>
        <w:t xml:space="preserve">,9 грн. </w:t>
      </w:r>
      <w:r w:rsidR="00B640CD">
        <w:rPr>
          <w:szCs w:val="28"/>
          <w:lang w:val="uk-UA"/>
        </w:rPr>
        <w:t>П</w:t>
      </w:r>
      <w:r w:rsidR="003A40BC" w:rsidRPr="0011032E">
        <w:rPr>
          <w:szCs w:val="28"/>
          <w:lang w:val="uk-UA"/>
        </w:rPr>
        <w:t>очинаючи з 1 липня 20</w:t>
      </w:r>
      <w:r w:rsidR="00B640CD">
        <w:rPr>
          <w:szCs w:val="28"/>
          <w:lang w:val="uk-UA"/>
        </w:rPr>
        <w:t>20</w:t>
      </w:r>
      <w:r w:rsidR="003A40BC" w:rsidRPr="0011032E">
        <w:rPr>
          <w:szCs w:val="28"/>
          <w:lang w:val="uk-UA"/>
        </w:rPr>
        <w:t xml:space="preserve"> р., пенсіонери, </w:t>
      </w:r>
      <w:r w:rsidR="00B640CD">
        <w:rPr>
          <w:szCs w:val="28"/>
          <w:lang w:val="uk-UA"/>
        </w:rPr>
        <w:t>котрі</w:t>
      </w:r>
      <w:r w:rsidR="003A40BC" w:rsidRPr="0011032E">
        <w:rPr>
          <w:szCs w:val="28"/>
          <w:lang w:val="uk-UA"/>
        </w:rPr>
        <w:t xml:space="preserve"> працюю</w:t>
      </w:r>
      <w:r w:rsidR="00B640CD">
        <w:rPr>
          <w:szCs w:val="28"/>
          <w:lang w:val="uk-UA"/>
        </w:rPr>
        <w:t>ть</w:t>
      </w:r>
      <w:r w:rsidR="003A40BC" w:rsidRPr="0011032E">
        <w:rPr>
          <w:szCs w:val="28"/>
          <w:lang w:val="uk-UA"/>
        </w:rPr>
        <w:t xml:space="preserve"> отримували </w:t>
      </w:r>
      <w:r w:rsidR="00B640CD">
        <w:rPr>
          <w:szCs w:val="28"/>
          <w:lang w:val="uk-UA"/>
        </w:rPr>
        <w:t xml:space="preserve">маленьку </w:t>
      </w:r>
      <w:r w:rsidR="003A40BC" w:rsidRPr="0011032E">
        <w:rPr>
          <w:szCs w:val="28"/>
          <w:lang w:val="uk-UA"/>
        </w:rPr>
        <w:t>заробітн</w:t>
      </w:r>
      <w:r w:rsidR="00B640CD">
        <w:rPr>
          <w:szCs w:val="28"/>
          <w:lang w:val="uk-UA"/>
        </w:rPr>
        <w:t>у</w:t>
      </w:r>
      <w:r w:rsidR="003A40BC" w:rsidRPr="0011032E">
        <w:rPr>
          <w:szCs w:val="28"/>
          <w:lang w:val="uk-UA"/>
        </w:rPr>
        <w:t xml:space="preserve"> плат</w:t>
      </w:r>
      <w:r w:rsidR="00B640CD">
        <w:rPr>
          <w:szCs w:val="28"/>
          <w:lang w:val="uk-UA"/>
        </w:rPr>
        <w:t>у</w:t>
      </w:r>
      <w:r w:rsidR="003A40BC" w:rsidRPr="0011032E">
        <w:rPr>
          <w:szCs w:val="28"/>
          <w:lang w:val="uk-UA"/>
        </w:rPr>
        <w:t xml:space="preserve">, але </w:t>
      </w:r>
      <w:r w:rsidR="00B640CD">
        <w:rPr>
          <w:szCs w:val="28"/>
          <w:lang w:val="uk-UA"/>
        </w:rPr>
        <w:t>невеликий</w:t>
      </w:r>
      <w:r w:rsidR="003A40BC" w:rsidRPr="0011032E">
        <w:rPr>
          <w:szCs w:val="28"/>
          <w:lang w:val="uk-UA"/>
        </w:rPr>
        <w:t xml:space="preserve"> трудовий стаж 30 років- для жінок, 35 років - для чоловіків, отримува</w:t>
      </w:r>
      <w:r w:rsidR="00B640CD">
        <w:rPr>
          <w:szCs w:val="28"/>
          <w:lang w:val="uk-UA"/>
        </w:rPr>
        <w:t>ли</w:t>
      </w:r>
      <w:r w:rsidR="003A40BC" w:rsidRPr="0011032E">
        <w:rPr>
          <w:szCs w:val="28"/>
          <w:lang w:val="uk-UA"/>
        </w:rPr>
        <w:t xml:space="preserve"> пенсій в розмірі не менше 2000 грн.  </w:t>
      </w:r>
    </w:p>
    <w:p w:rsidR="003A40BC" w:rsidRPr="0011032E" w:rsidRDefault="003A40BC" w:rsidP="003A40BC">
      <w:pPr>
        <w:spacing w:after="0" w:line="360" w:lineRule="auto"/>
        <w:ind w:left="0" w:right="1" w:firstLine="709"/>
        <w:rPr>
          <w:szCs w:val="28"/>
          <w:lang w:val="uk-UA"/>
        </w:rPr>
      </w:pPr>
      <w:r w:rsidRPr="0011032E">
        <w:rPr>
          <w:szCs w:val="28"/>
          <w:lang w:val="uk-UA"/>
        </w:rPr>
        <w:t xml:space="preserve">Однією з головних проблем в </w:t>
      </w:r>
      <w:r w:rsidR="00AA1C98">
        <w:rPr>
          <w:szCs w:val="28"/>
          <w:lang w:val="uk-UA"/>
        </w:rPr>
        <w:t>нашій країні</w:t>
      </w:r>
      <w:r w:rsidRPr="0011032E">
        <w:rPr>
          <w:szCs w:val="28"/>
          <w:lang w:val="uk-UA"/>
        </w:rPr>
        <w:t xml:space="preserve"> є </w:t>
      </w:r>
      <w:r w:rsidR="00AA1C98">
        <w:rPr>
          <w:szCs w:val="28"/>
          <w:lang w:val="uk-UA"/>
        </w:rPr>
        <w:t>нестача</w:t>
      </w:r>
      <w:r w:rsidRPr="0011032E">
        <w:rPr>
          <w:szCs w:val="28"/>
          <w:lang w:val="uk-UA"/>
        </w:rPr>
        <w:t xml:space="preserve"> Пенсійного фонду. Як </w:t>
      </w:r>
      <w:r w:rsidR="00AA1C98">
        <w:rPr>
          <w:szCs w:val="28"/>
          <w:lang w:val="uk-UA"/>
        </w:rPr>
        <w:t>говорять</w:t>
      </w:r>
      <w:r w:rsidRPr="0011032E">
        <w:rPr>
          <w:szCs w:val="28"/>
          <w:lang w:val="uk-UA"/>
        </w:rPr>
        <w:t xml:space="preserve"> науковці, </w:t>
      </w:r>
      <w:r w:rsidR="00AA1C98">
        <w:rPr>
          <w:szCs w:val="28"/>
          <w:lang w:val="uk-UA"/>
        </w:rPr>
        <w:t>описавши</w:t>
      </w:r>
      <w:r w:rsidRPr="0011032E">
        <w:rPr>
          <w:szCs w:val="28"/>
          <w:lang w:val="uk-UA"/>
        </w:rPr>
        <w:t xml:space="preserve"> пенсійну систему України за </w:t>
      </w:r>
      <w:r w:rsidR="00AA1C98">
        <w:rPr>
          <w:szCs w:val="28"/>
          <w:lang w:val="uk-UA"/>
        </w:rPr>
        <w:t>показниками</w:t>
      </w:r>
      <w:r w:rsidRPr="0011032E">
        <w:rPr>
          <w:szCs w:val="28"/>
          <w:lang w:val="uk-UA"/>
        </w:rPr>
        <w:t xml:space="preserve"> фінансової стабільності її </w:t>
      </w:r>
      <w:r w:rsidR="00AA1C98">
        <w:rPr>
          <w:szCs w:val="28"/>
          <w:lang w:val="uk-UA"/>
        </w:rPr>
        <w:t>не</w:t>
      </w:r>
      <w:r w:rsidRPr="0011032E">
        <w:rPr>
          <w:szCs w:val="28"/>
          <w:lang w:val="uk-UA"/>
        </w:rPr>
        <w:t xml:space="preserve"> можна назвати такою. </w:t>
      </w:r>
      <w:r w:rsidR="00AA1C98">
        <w:rPr>
          <w:szCs w:val="28"/>
          <w:lang w:val="uk-UA"/>
        </w:rPr>
        <w:t>Н</w:t>
      </w:r>
      <w:r w:rsidRPr="0011032E">
        <w:rPr>
          <w:szCs w:val="28"/>
          <w:lang w:val="uk-UA"/>
        </w:rPr>
        <w:t xml:space="preserve">айбільшою статтею </w:t>
      </w:r>
      <w:r w:rsidR="00AA1C98">
        <w:rPr>
          <w:szCs w:val="28"/>
          <w:lang w:val="uk-UA"/>
        </w:rPr>
        <w:t>виплат</w:t>
      </w:r>
      <w:r w:rsidRPr="0011032E">
        <w:rPr>
          <w:szCs w:val="28"/>
          <w:lang w:val="uk-UA"/>
        </w:rPr>
        <w:t xml:space="preserve"> соціального захисту є </w:t>
      </w:r>
      <w:r w:rsidR="00AA1C98">
        <w:rPr>
          <w:szCs w:val="28"/>
          <w:lang w:val="uk-UA"/>
        </w:rPr>
        <w:t>підтримання</w:t>
      </w:r>
      <w:r w:rsidRPr="0011032E">
        <w:rPr>
          <w:szCs w:val="28"/>
          <w:lang w:val="uk-UA"/>
        </w:rPr>
        <w:t xml:space="preserve"> пенсій, за розміром пенсії наш</w:t>
      </w:r>
      <w:r w:rsidR="00AA1C98">
        <w:rPr>
          <w:szCs w:val="28"/>
          <w:lang w:val="uk-UA"/>
        </w:rPr>
        <w:t>ого</w:t>
      </w:r>
      <w:r w:rsidRPr="0011032E">
        <w:rPr>
          <w:szCs w:val="28"/>
          <w:lang w:val="uk-UA"/>
        </w:rPr>
        <w:t xml:space="preserve"> </w:t>
      </w:r>
      <w:r w:rsidR="00AA1C98">
        <w:rPr>
          <w:szCs w:val="28"/>
          <w:lang w:val="uk-UA"/>
        </w:rPr>
        <w:t>насел</w:t>
      </w:r>
      <w:r w:rsidR="00E66538">
        <w:rPr>
          <w:szCs w:val="28"/>
          <w:lang w:val="uk-UA"/>
        </w:rPr>
        <w:t>е</w:t>
      </w:r>
      <w:r w:rsidR="00AA1C98">
        <w:rPr>
          <w:szCs w:val="28"/>
          <w:lang w:val="uk-UA"/>
        </w:rPr>
        <w:t>ння</w:t>
      </w:r>
      <w:r w:rsidRPr="0011032E">
        <w:rPr>
          <w:szCs w:val="28"/>
          <w:lang w:val="uk-UA"/>
        </w:rPr>
        <w:t>, є найнижчими в Європі.</w:t>
      </w:r>
    </w:p>
    <w:p w:rsidR="00967209" w:rsidRPr="0011032E" w:rsidRDefault="00E66538" w:rsidP="003A40BC">
      <w:pPr>
        <w:spacing w:after="0" w:line="360" w:lineRule="auto"/>
        <w:ind w:left="0" w:right="1" w:firstLine="709"/>
        <w:rPr>
          <w:szCs w:val="28"/>
          <w:lang w:val="uk-UA"/>
        </w:rPr>
      </w:pPr>
      <w:r>
        <w:rPr>
          <w:szCs w:val="28"/>
          <w:lang w:val="uk-UA"/>
        </w:rPr>
        <w:t>«</w:t>
      </w:r>
      <w:r w:rsidR="009F56A4" w:rsidRPr="0011032E">
        <w:rPr>
          <w:szCs w:val="28"/>
          <w:lang w:val="uk-UA"/>
        </w:rPr>
        <w:t xml:space="preserve">Для підвищення рівня довіри до найуразливіших верств населення, уряд збільшує розмір мінімальної пенсії, при цьому не враховує економічних можливостей Пенсійного фонду України. Це призводить до фінансової кризи пенсійної системи. Держава змушена покривати дефіцит бюджету Пенсійного фонду за рахунок коштів державного бюджету, як наслідок відбувається розбалансування бюджету Пенсійного фонду України. Працездатні громадяни фактично двічі фінансують виплати непрацюючим: коли сплачують усі види пенсійних внесків та через виділення бюджетних коштів на покриття дефіциту </w:t>
      </w:r>
      <w:r w:rsidR="009F56A4" w:rsidRPr="0011032E">
        <w:rPr>
          <w:szCs w:val="28"/>
          <w:lang w:val="uk-UA"/>
        </w:rPr>
        <w:lastRenderedPageBreak/>
        <w:t>бюджету Пенсійного фонду і субсидування виплати пенсій за особливими програмами</w:t>
      </w:r>
      <w:r>
        <w:rPr>
          <w:szCs w:val="28"/>
          <w:lang w:val="uk-UA"/>
        </w:rPr>
        <w:t>»</w:t>
      </w:r>
      <w:r w:rsidR="009F56A4" w:rsidRPr="0011032E">
        <w:rPr>
          <w:szCs w:val="28"/>
          <w:lang w:val="uk-UA"/>
        </w:rPr>
        <w:t xml:space="preserve"> [59, с. 45].</w:t>
      </w:r>
    </w:p>
    <w:p w:rsidR="00967209" w:rsidRPr="0011032E" w:rsidRDefault="00561E25" w:rsidP="003A40BC">
      <w:pPr>
        <w:spacing w:after="0" w:line="360" w:lineRule="auto"/>
        <w:ind w:left="0" w:right="1" w:firstLine="709"/>
        <w:rPr>
          <w:lang w:val="uk-UA"/>
        </w:rPr>
      </w:pPr>
      <w:r>
        <w:rPr>
          <w:lang w:val="uk-UA"/>
        </w:rPr>
        <w:t>Д</w:t>
      </w:r>
      <w:r w:rsidR="00C113FB" w:rsidRPr="0011032E">
        <w:rPr>
          <w:lang w:val="uk-UA"/>
        </w:rPr>
        <w:t xml:space="preserve">о складу соціальних </w:t>
      </w:r>
      <w:r>
        <w:rPr>
          <w:lang w:val="uk-UA"/>
        </w:rPr>
        <w:t>виплат</w:t>
      </w:r>
      <w:r w:rsidR="00C113FB" w:rsidRPr="0011032E">
        <w:rPr>
          <w:lang w:val="uk-UA"/>
        </w:rPr>
        <w:t xml:space="preserve"> відносять </w:t>
      </w:r>
      <w:r>
        <w:rPr>
          <w:lang w:val="uk-UA"/>
        </w:rPr>
        <w:t>«</w:t>
      </w:r>
      <w:r w:rsidR="00C113FB" w:rsidRPr="0011032E">
        <w:rPr>
          <w:lang w:val="uk-UA"/>
        </w:rPr>
        <w:t>соціальні допомоги населенню та інші виплати із соціального забезпечення. Система соціальної допомоги в Україні спрямована на забезпечення соціального захисту таких категорій населення, як неповнолітні громадяни, інваліди, малозабезпечені сім’ї, ветерани війни та праці, громадяни, які потерпіли від аварії на ЧАЕС. Також досить розвинутою в Україні є система соціальної підтримки дітей, сімей з дітьми та малозабезпечених громадян, спрямована на полегшення матеріального стану людей незалежно від їх трудової діяльності</w:t>
      </w:r>
      <w:r>
        <w:rPr>
          <w:lang w:val="uk-UA"/>
        </w:rPr>
        <w:t>»</w:t>
      </w:r>
      <w:r w:rsidR="00C113FB" w:rsidRPr="0011032E">
        <w:rPr>
          <w:lang w:val="uk-UA"/>
        </w:rPr>
        <w:t xml:space="preserve"> [62, с. 36]. </w:t>
      </w:r>
    </w:p>
    <w:p w:rsidR="00967209" w:rsidRPr="0011032E" w:rsidRDefault="00C113FB" w:rsidP="003A40BC">
      <w:pPr>
        <w:spacing w:after="0" w:line="360" w:lineRule="auto"/>
        <w:ind w:left="0" w:right="1" w:firstLine="724"/>
        <w:rPr>
          <w:lang w:val="uk-UA"/>
        </w:rPr>
      </w:pPr>
      <w:r w:rsidRPr="0011032E">
        <w:rPr>
          <w:lang w:val="uk-UA"/>
        </w:rPr>
        <w:t xml:space="preserve">Ще однією </w:t>
      </w:r>
      <w:r w:rsidR="00561E25">
        <w:rPr>
          <w:lang w:val="uk-UA"/>
        </w:rPr>
        <w:t>головною</w:t>
      </w:r>
      <w:r w:rsidRPr="0011032E">
        <w:rPr>
          <w:lang w:val="uk-UA"/>
        </w:rPr>
        <w:t xml:space="preserve"> соціальною гарантією є </w:t>
      </w:r>
      <w:r w:rsidR="00561E25">
        <w:rPr>
          <w:lang w:val="uk-UA"/>
        </w:rPr>
        <w:t>«</w:t>
      </w:r>
      <w:r w:rsidRPr="0011032E">
        <w:rPr>
          <w:lang w:val="uk-UA"/>
        </w:rPr>
        <w:t xml:space="preserve">індексація доходів населення. Індексація - встановлений законодавчими актами України механізм підвищення грошових доходів населення, що компенсує подорожчання споживчих товарів і послуг. Індексація проводиться у випадку, коли величина індексу споживчих цін перевищила поріг індексації, </w:t>
      </w:r>
      <w:r w:rsidR="00561E25">
        <w:rPr>
          <w:lang w:val="uk-UA"/>
        </w:rPr>
        <w:t>який встановлено у розмірі 101»</w:t>
      </w:r>
      <w:r w:rsidRPr="0011032E">
        <w:rPr>
          <w:lang w:val="uk-UA"/>
        </w:rPr>
        <w:t xml:space="preserve"> [68]. </w:t>
      </w:r>
    </w:p>
    <w:p w:rsidR="00967209" w:rsidRPr="0011032E" w:rsidRDefault="008326D2" w:rsidP="003A40BC">
      <w:pPr>
        <w:spacing w:after="0" w:line="360" w:lineRule="auto"/>
        <w:ind w:left="0" w:right="1" w:firstLine="724"/>
        <w:rPr>
          <w:lang w:val="uk-UA"/>
        </w:rPr>
      </w:pPr>
      <w:r>
        <w:rPr>
          <w:lang w:val="uk-UA"/>
        </w:rPr>
        <w:t>«</w:t>
      </w:r>
      <w:r w:rsidR="00C113FB" w:rsidRPr="0011032E">
        <w:rPr>
          <w:lang w:val="uk-UA"/>
        </w:rPr>
        <w:t>Ще одним напрямом державної політики України є реалізація права громадян на житло. Згідно з ст. 47 Конституції України, безкоштовно житло надається громадянам, які потребують соціального захисту. В цю категорію попадають – сироти, інваліди, багатодітні сім’я, віднедавна учасники бойових дій на сході України. Черга на безкоштовне житло складається з декількох тисяч громадян у кожному обласному центрі, а отримують його одиниці. Згідно з офіційними даними, більше 500 тисяч сімей в Україні винаймають житло</w:t>
      </w:r>
      <w:r>
        <w:rPr>
          <w:lang w:val="uk-UA"/>
        </w:rPr>
        <w:t>»</w:t>
      </w:r>
      <w:r w:rsidRPr="008326D2">
        <w:t xml:space="preserve"> </w:t>
      </w:r>
      <w:r w:rsidRPr="008326D2">
        <w:rPr>
          <w:lang w:val="uk-UA"/>
        </w:rPr>
        <w:t>[31]</w:t>
      </w:r>
      <w:r w:rsidR="00C113FB" w:rsidRPr="0011032E">
        <w:rPr>
          <w:lang w:val="uk-UA"/>
        </w:rPr>
        <w:t xml:space="preserve">. </w:t>
      </w:r>
    </w:p>
    <w:p w:rsidR="00967209" w:rsidRPr="0011032E" w:rsidRDefault="001577DD" w:rsidP="003A40BC">
      <w:pPr>
        <w:spacing w:after="0" w:line="360" w:lineRule="auto"/>
        <w:ind w:left="0" w:right="1" w:firstLine="724"/>
        <w:rPr>
          <w:lang w:val="uk-UA"/>
        </w:rPr>
      </w:pPr>
      <w:r>
        <w:rPr>
          <w:lang w:val="uk-UA"/>
        </w:rPr>
        <w:t xml:space="preserve">В нашій </w:t>
      </w:r>
      <w:r w:rsidR="00C113FB" w:rsidRPr="0011032E">
        <w:rPr>
          <w:lang w:val="uk-UA"/>
        </w:rPr>
        <w:t xml:space="preserve">країні існує </w:t>
      </w:r>
      <w:r>
        <w:rPr>
          <w:lang w:val="uk-UA"/>
        </w:rPr>
        <w:t>не велика кількість</w:t>
      </w:r>
      <w:r w:rsidR="00C113FB" w:rsidRPr="0011032E">
        <w:rPr>
          <w:lang w:val="uk-UA"/>
        </w:rPr>
        <w:t xml:space="preserve"> програм з пільгового кредитування. По таких </w:t>
      </w:r>
      <w:r>
        <w:rPr>
          <w:lang w:val="uk-UA"/>
        </w:rPr>
        <w:t>питаннях</w:t>
      </w:r>
      <w:r w:rsidR="00C113FB" w:rsidRPr="0011032E">
        <w:rPr>
          <w:lang w:val="uk-UA"/>
        </w:rPr>
        <w:t xml:space="preserve"> держава компенсує </w:t>
      </w:r>
      <w:r>
        <w:rPr>
          <w:lang w:val="uk-UA"/>
        </w:rPr>
        <w:t>біля</w:t>
      </w:r>
      <w:r w:rsidR="00C113FB" w:rsidRPr="0011032E">
        <w:rPr>
          <w:lang w:val="uk-UA"/>
        </w:rPr>
        <w:t xml:space="preserve"> 30% вартості житла, а решту </w:t>
      </w:r>
      <w:r>
        <w:rPr>
          <w:lang w:val="uk-UA"/>
        </w:rPr>
        <w:t>грошей</w:t>
      </w:r>
      <w:r w:rsidR="00C113FB" w:rsidRPr="0011032E">
        <w:rPr>
          <w:lang w:val="uk-UA"/>
        </w:rPr>
        <w:t xml:space="preserve"> громадян виплачує під невеликий </w:t>
      </w:r>
      <w:r>
        <w:rPr>
          <w:lang w:val="uk-UA"/>
        </w:rPr>
        <w:t xml:space="preserve">процент </w:t>
      </w:r>
      <w:r w:rsidR="00C113FB" w:rsidRPr="0011032E">
        <w:rPr>
          <w:lang w:val="uk-UA"/>
        </w:rPr>
        <w:t xml:space="preserve">. </w:t>
      </w:r>
      <w:r w:rsidR="004B5290">
        <w:rPr>
          <w:lang w:val="uk-UA"/>
        </w:rPr>
        <w:t>Н</w:t>
      </w:r>
      <w:r w:rsidR="00C113FB" w:rsidRPr="0011032E">
        <w:rPr>
          <w:lang w:val="uk-UA"/>
        </w:rPr>
        <w:t xml:space="preserve">езважаючи на велику кількість </w:t>
      </w:r>
      <w:r w:rsidR="004B5290">
        <w:rPr>
          <w:lang w:val="uk-UA"/>
        </w:rPr>
        <w:t xml:space="preserve">які </w:t>
      </w:r>
      <w:r w:rsidR="00C113FB" w:rsidRPr="0011032E">
        <w:rPr>
          <w:lang w:val="uk-UA"/>
        </w:rPr>
        <w:t>бажаю</w:t>
      </w:r>
      <w:r w:rsidR="004B5290">
        <w:rPr>
          <w:lang w:val="uk-UA"/>
        </w:rPr>
        <w:t xml:space="preserve">ть отримати кредити </w:t>
      </w:r>
      <w:r w:rsidR="00C113FB" w:rsidRPr="0011032E">
        <w:rPr>
          <w:lang w:val="uk-UA"/>
        </w:rPr>
        <w:t xml:space="preserve">, такі кредити отримують </w:t>
      </w:r>
      <w:r w:rsidR="004B5290">
        <w:rPr>
          <w:lang w:val="uk-UA"/>
        </w:rPr>
        <w:t>мала частка населення</w:t>
      </w:r>
      <w:r w:rsidR="00C113FB" w:rsidRPr="0011032E">
        <w:rPr>
          <w:lang w:val="uk-UA"/>
        </w:rPr>
        <w:t xml:space="preserve"> і в більшості випадків такі програми </w:t>
      </w:r>
      <w:r w:rsidR="004B5290">
        <w:rPr>
          <w:lang w:val="uk-UA"/>
        </w:rPr>
        <w:t>підтримуються</w:t>
      </w:r>
      <w:r w:rsidR="00C113FB" w:rsidRPr="0011032E">
        <w:rPr>
          <w:lang w:val="uk-UA"/>
        </w:rPr>
        <w:t xml:space="preserve"> з місцевих бюджетів. </w:t>
      </w:r>
      <w:r w:rsidR="00C63A23">
        <w:rPr>
          <w:lang w:val="uk-UA"/>
        </w:rPr>
        <w:t>М</w:t>
      </w:r>
      <w:r w:rsidR="00C113FB" w:rsidRPr="0011032E">
        <w:rPr>
          <w:lang w:val="uk-UA"/>
        </w:rPr>
        <w:t xml:space="preserve">ожна зробити висновок, що право на </w:t>
      </w:r>
      <w:r w:rsidR="00C63A23">
        <w:rPr>
          <w:lang w:val="uk-UA"/>
        </w:rPr>
        <w:t>квартиру</w:t>
      </w:r>
      <w:r w:rsidR="00C113FB" w:rsidRPr="0011032E">
        <w:rPr>
          <w:lang w:val="uk-UA"/>
        </w:rPr>
        <w:t xml:space="preserve">, держава не реалізує на належному </w:t>
      </w:r>
      <w:r w:rsidR="00C63A23">
        <w:rPr>
          <w:lang w:val="uk-UA"/>
        </w:rPr>
        <w:t>щаблі</w:t>
      </w:r>
      <w:r w:rsidR="00C113FB" w:rsidRPr="0011032E">
        <w:rPr>
          <w:lang w:val="uk-UA"/>
        </w:rPr>
        <w:t xml:space="preserve">. </w:t>
      </w:r>
    </w:p>
    <w:p w:rsidR="00967209" w:rsidRPr="0011032E" w:rsidRDefault="00C113FB" w:rsidP="003A40BC">
      <w:pPr>
        <w:spacing w:after="0" w:line="360" w:lineRule="auto"/>
        <w:ind w:left="0" w:right="1" w:firstLine="724"/>
        <w:rPr>
          <w:lang w:val="uk-UA"/>
        </w:rPr>
      </w:pPr>
      <w:r w:rsidRPr="0011032E">
        <w:rPr>
          <w:lang w:val="uk-UA"/>
        </w:rPr>
        <w:lastRenderedPageBreak/>
        <w:t xml:space="preserve">Проаналізувавши </w:t>
      </w:r>
      <w:r w:rsidR="00C31495">
        <w:rPr>
          <w:lang w:val="uk-UA"/>
        </w:rPr>
        <w:t>питання</w:t>
      </w:r>
      <w:r w:rsidRPr="0011032E">
        <w:rPr>
          <w:lang w:val="uk-UA"/>
        </w:rPr>
        <w:t xml:space="preserve"> фінансування соціальних </w:t>
      </w:r>
      <w:r w:rsidR="00C31495">
        <w:rPr>
          <w:lang w:val="uk-UA"/>
        </w:rPr>
        <w:t>виплат</w:t>
      </w:r>
      <w:r w:rsidRPr="0011032E">
        <w:rPr>
          <w:lang w:val="uk-UA"/>
        </w:rPr>
        <w:t xml:space="preserve">, можемо зробити висновок, що за рахунок </w:t>
      </w:r>
      <w:r w:rsidR="00C31495">
        <w:rPr>
          <w:lang w:val="uk-UA"/>
        </w:rPr>
        <w:t>потенціалу</w:t>
      </w:r>
      <w:r w:rsidRPr="0011032E">
        <w:rPr>
          <w:lang w:val="uk-UA"/>
        </w:rPr>
        <w:t xml:space="preserve"> зведеного бюджету та соціальних </w:t>
      </w:r>
      <w:r w:rsidR="00C31495">
        <w:rPr>
          <w:lang w:val="uk-UA"/>
        </w:rPr>
        <w:t>основ</w:t>
      </w:r>
      <w:r w:rsidRPr="0011032E">
        <w:rPr>
          <w:lang w:val="uk-UA"/>
        </w:rPr>
        <w:t xml:space="preserve"> формується більша частина </w:t>
      </w:r>
      <w:r w:rsidR="00C31495">
        <w:rPr>
          <w:lang w:val="uk-UA"/>
        </w:rPr>
        <w:t>прибутку</w:t>
      </w:r>
      <w:r w:rsidRPr="0011032E">
        <w:rPr>
          <w:lang w:val="uk-UA"/>
        </w:rPr>
        <w:t xml:space="preserve"> населення. Велику частку своїх </w:t>
      </w:r>
      <w:r w:rsidR="00C31495">
        <w:rPr>
          <w:lang w:val="uk-UA"/>
        </w:rPr>
        <w:t>виплат</w:t>
      </w:r>
      <w:r w:rsidRPr="0011032E">
        <w:rPr>
          <w:lang w:val="uk-UA"/>
        </w:rPr>
        <w:t xml:space="preserve"> держава </w:t>
      </w:r>
      <w:r w:rsidR="00C31495">
        <w:rPr>
          <w:lang w:val="uk-UA"/>
        </w:rPr>
        <w:t>напр</w:t>
      </w:r>
      <w:r w:rsidR="009F05AA">
        <w:rPr>
          <w:lang w:val="uk-UA"/>
        </w:rPr>
        <w:t>а</w:t>
      </w:r>
      <w:r w:rsidR="00C31495">
        <w:rPr>
          <w:lang w:val="uk-UA"/>
        </w:rPr>
        <w:t>вляє</w:t>
      </w:r>
      <w:r w:rsidRPr="0011032E">
        <w:rPr>
          <w:lang w:val="uk-UA"/>
        </w:rPr>
        <w:t xml:space="preserve"> на пенсійне забезпечення та соціальний захист </w:t>
      </w:r>
      <w:r w:rsidR="009F05AA">
        <w:rPr>
          <w:lang w:val="uk-UA"/>
        </w:rPr>
        <w:t>нужденним</w:t>
      </w:r>
      <w:r w:rsidRPr="0011032E">
        <w:rPr>
          <w:lang w:val="uk-UA"/>
        </w:rPr>
        <w:t xml:space="preserve"> верств населення, тоді як забезпечення </w:t>
      </w:r>
      <w:r w:rsidR="009F05AA">
        <w:rPr>
          <w:lang w:val="uk-UA"/>
        </w:rPr>
        <w:t>квартирою</w:t>
      </w:r>
      <w:r w:rsidRPr="0011032E">
        <w:rPr>
          <w:lang w:val="uk-UA"/>
        </w:rPr>
        <w:t xml:space="preserve"> та кредитні </w:t>
      </w:r>
      <w:r w:rsidR="009F05AA">
        <w:rPr>
          <w:lang w:val="uk-UA"/>
        </w:rPr>
        <w:t>методи</w:t>
      </w:r>
      <w:r w:rsidRPr="0011032E">
        <w:rPr>
          <w:lang w:val="uk-UA"/>
        </w:rPr>
        <w:t xml:space="preserve"> є недостатньо розвинуті. </w:t>
      </w:r>
    </w:p>
    <w:p w:rsidR="008E1027" w:rsidRPr="0011032E" w:rsidRDefault="008E1027" w:rsidP="00D87805">
      <w:pPr>
        <w:spacing w:after="0" w:line="360" w:lineRule="auto"/>
        <w:ind w:left="0" w:right="834" w:firstLine="724"/>
        <w:rPr>
          <w:lang w:val="uk-UA"/>
        </w:rPr>
      </w:pPr>
    </w:p>
    <w:p w:rsidR="00967209" w:rsidRPr="0011032E" w:rsidRDefault="00C113FB" w:rsidP="003A40BC">
      <w:pPr>
        <w:spacing w:after="0" w:line="360" w:lineRule="auto"/>
        <w:ind w:left="142" w:right="1" w:firstLine="582"/>
        <w:rPr>
          <w:lang w:val="uk-UA"/>
        </w:rPr>
      </w:pPr>
      <w:r w:rsidRPr="0011032E">
        <w:rPr>
          <w:b/>
          <w:lang w:val="uk-UA"/>
        </w:rPr>
        <w:t>2.</w:t>
      </w:r>
      <w:r w:rsidR="003433E8" w:rsidRPr="0011032E">
        <w:rPr>
          <w:b/>
          <w:lang w:val="uk-UA"/>
        </w:rPr>
        <w:t>2</w:t>
      </w:r>
      <w:r w:rsidRPr="0011032E">
        <w:rPr>
          <w:b/>
          <w:lang w:val="uk-UA"/>
        </w:rPr>
        <w:t xml:space="preserve">. Оцінка рівня фінансового забезпечення соціальних гарантій в </w:t>
      </w:r>
    </w:p>
    <w:p w:rsidR="00967209" w:rsidRPr="0011032E" w:rsidRDefault="00C113FB" w:rsidP="003A40BC">
      <w:pPr>
        <w:spacing w:after="0" w:line="360" w:lineRule="auto"/>
        <w:ind w:left="0" w:right="1" w:firstLine="724"/>
        <w:jc w:val="left"/>
        <w:rPr>
          <w:lang w:val="uk-UA"/>
        </w:rPr>
      </w:pPr>
      <w:r w:rsidRPr="0011032E">
        <w:rPr>
          <w:b/>
          <w:lang w:val="uk-UA"/>
        </w:rPr>
        <w:t xml:space="preserve">Україні </w:t>
      </w:r>
    </w:p>
    <w:p w:rsidR="00967209" w:rsidRPr="0011032E" w:rsidRDefault="00C113FB" w:rsidP="008E1027">
      <w:pPr>
        <w:spacing w:after="0" w:line="360" w:lineRule="auto"/>
        <w:ind w:left="142" w:firstLine="582"/>
        <w:rPr>
          <w:lang w:val="uk-UA"/>
        </w:rPr>
      </w:pPr>
      <w:r w:rsidRPr="0011032E">
        <w:rPr>
          <w:b/>
          <w:lang w:val="uk-UA"/>
        </w:rPr>
        <w:t xml:space="preserve"> </w:t>
      </w:r>
    </w:p>
    <w:p w:rsidR="00967209" w:rsidRPr="0011032E" w:rsidRDefault="00C113FB" w:rsidP="003A40BC">
      <w:pPr>
        <w:spacing w:after="0" w:line="360" w:lineRule="auto"/>
        <w:ind w:left="142" w:right="1" w:firstLine="582"/>
        <w:rPr>
          <w:lang w:val="uk-UA"/>
        </w:rPr>
      </w:pPr>
      <w:r w:rsidRPr="0011032E">
        <w:rPr>
          <w:lang w:val="uk-UA"/>
        </w:rPr>
        <w:t xml:space="preserve">У розвинутих країнах для </w:t>
      </w:r>
      <w:r w:rsidR="00BB7C83">
        <w:rPr>
          <w:lang w:val="uk-UA"/>
        </w:rPr>
        <w:t>визначення</w:t>
      </w:r>
      <w:r w:rsidRPr="0011032E">
        <w:rPr>
          <w:lang w:val="uk-UA"/>
        </w:rPr>
        <w:t xml:space="preserve"> рівня якості </w:t>
      </w:r>
      <w:r w:rsidR="00BB7C83">
        <w:rPr>
          <w:lang w:val="uk-UA"/>
        </w:rPr>
        <w:t>проживання</w:t>
      </w:r>
      <w:r w:rsidRPr="0011032E">
        <w:rPr>
          <w:lang w:val="uk-UA"/>
        </w:rPr>
        <w:t xml:space="preserve"> населення використовуються такі </w:t>
      </w:r>
      <w:r w:rsidR="00BB7C83">
        <w:rPr>
          <w:lang w:val="uk-UA"/>
        </w:rPr>
        <w:t>критерії</w:t>
      </w:r>
      <w:r w:rsidRPr="0011032E">
        <w:rPr>
          <w:lang w:val="uk-UA"/>
        </w:rPr>
        <w:t xml:space="preserve">: </w:t>
      </w:r>
      <w:r w:rsidR="00BB7C83">
        <w:rPr>
          <w:lang w:val="uk-UA"/>
        </w:rPr>
        <w:t>прибутки</w:t>
      </w:r>
      <w:r w:rsidRPr="0011032E">
        <w:rPr>
          <w:lang w:val="uk-UA"/>
        </w:rPr>
        <w:t xml:space="preserve"> населення, </w:t>
      </w:r>
      <w:r w:rsidR="00BB7C83">
        <w:rPr>
          <w:lang w:val="uk-UA"/>
        </w:rPr>
        <w:t>щабель</w:t>
      </w:r>
      <w:r w:rsidRPr="0011032E">
        <w:rPr>
          <w:lang w:val="uk-UA"/>
        </w:rPr>
        <w:t xml:space="preserve"> бідності та нерівності, </w:t>
      </w:r>
      <w:r w:rsidR="00BB7C83">
        <w:rPr>
          <w:lang w:val="uk-UA"/>
        </w:rPr>
        <w:t>щабель</w:t>
      </w:r>
      <w:r w:rsidRPr="0011032E">
        <w:rPr>
          <w:lang w:val="uk-UA"/>
        </w:rPr>
        <w:t xml:space="preserve"> безробіття та використання робочої сили, </w:t>
      </w:r>
      <w:r w:rsidR="00BB7C83">
        <w:rPr>
          <w:lang w:val="uk-UA"/>
        </w:rPr>
        <w:t>щабель</w:t>
      </w:r>
      <w:r w:rsidRPr="0011032E">
        <w:rPr>
          <w:lang w:val="uk-UA"/>
        </w:rPr>
        <w:t xml:space="preserve"> освіти, здоров’я, харчування, </w:t>
      </w:r>
      <w:r w:rsidR="00BB7C83">
        <w:rPr>
          <w:lang w:val="uk-UA"/>
        </w:rPr>
        <w:t>рух</w:t>
      </w:r>
      <w:r w:rsidRPr="0011032E">
        <w:rPr>
          <w:lang w:val="uk-UA"/>
        </w:rPr>
        <w:t xml:space="preserve"> демографічних процесів, екологія </w:t>
      </w:r>
      <w:r w:rsidR="00B81023">
        <w:rPr>
          <w:lang w:val="uk-UA"/>
        </w:rPr>
        <w:t>квартирні</w:t>
      </w:r>
      <w:r w:rsidRPr="0011032E">
        <w:rPr>
          <w:lang w:val="uk-UA"/>
        </w:rPr>
        <w:t xml:space="preserve"> умови населення, цінності</w:t>
      </w:r>
      <w:r w:rsidR="00B81023">
        <w:rPr>
          <w:lang w:val="uk-UA"/>
        </w:rPr>
        <w:t xml:space="preserve"> сім’ї </w:t>
      </w:r>
      <w:r w:rsidRPr="0011032E">
        <w:rPr>
          <w:lang w:val="uk-UA"/>
        </w:rPr>
        <w:t xml:space="preserve">, політична стабільність, безпека </w:t>
      </w:r>
      <w:r w:rsidR="00B81023">
        <w:rPr>
          <w:lang w:val="uk-UA"/>
        </w:rPr>
        <w:t xml:space="preserve">в соціальному плані </w:t>
      </w:r>
      <w:r w:rsidRPr="0011032E">
        <w:rPr>
          <w:lang w:val="uk-UA"/>
        </w:rPr>
        <w:t xml:space="preserve">та ін.  </w:t>
      </w:r>
    </w:p>
    <w:p w:rsidR="00967209" w:rsidRDefault="00845379" w:rsidP="003A40BC">
      <w:pPr>
        <w:spacing w:after="0" w:line="360" w:lineRule="auto"/>
        <w:ind w:left="142" w:right="1" w:firstLine="582"/>
        <w:rPr>
          <w:lang w:val="uk-UA"/>
        </w:rPr>
      </w:pPr>
      <w:r>
        <w:rPr>
          <w:lang w:val="uk-UA"/>
        </w:rPr>
        <w:t xml:space="preserve">Виокремлені </w:t>
      </w:r>
      <w:r w:rsidR="00C113FB" w:rsidRPr="0011032E">
        <w:rPr>
          <w:lang w:val="uk-UA"/>
        </w:rPr>
        <w:t xml:space="preserve"> дані на рис. 2.</w:t>
      </w:r>
      <w:r w:rsidR="003433E8" w:rsidRPr="0011032E">
        <w:rPr>
          <w:lang w:val="uk-UA"/>
        </w:rPr>
        <w:t>3</w:t>
      </w:r>
      <w:r w:rsidR="00C113FB" w:rsidRPr="0011032E">
        <w:rPr>
          <w:lang w:val="uk-UA"/>
        </w:rPr>
        <w:t xml:space="preserve"> </w:t>
      </w:r>
      <w:r>
        <w:rPr>
          <w:lang w:val="uk-UA"/>
        </w:rPr>
        <w:t>показують</w:t>
      </w:r>
      <w:r w:rsidR="00C113FB" w:rsidRPr="0011032E">
        <w:rPr>
          <w:lang w:val="uk-UA"/>
        </w:rPr>
        <w:t xml:space="preserve">, що рівень  життя </w:t>
      </w:r>
      <w:r>
        <w:rPr>
          <w:lang w:val="uk-UA"/>
        </w:rPr>
        <w:t>суспільства</w:t>
      </w:r>
      <w:r w:rsidR="00C113FB" w:rsidRPr="0011032E">
        <w:rPr>
          <w:lang w:val="uk-UA"/>
        </w:rPr>
        <w:t xml:space="preserve"> в Україні має </w:t>
      </w:r>
      <w:r>
        <w:rPr>
          <w:lang w:val="uk-UA"/>
        </w:rPr>
        <w:t>гарні</w:t>
      </w:r>
      <w:r w:rsidR="00C113FB" w:rsidRPr="0011032E">
        <w:rPr>
          <w:lang w:val="uk-UA"/>
        </w:rPr>
        <w:t xml:space="preserve"> зрушення. Прожитковий мінімум </w:t>
      </w:r>
      <w:r>
        <w:rPr>
          <w:lang w:val="uk-UA"/>
        </w:rPr>
        <w:t>впродовж</w:t>
      </w:r>
      <w:r w:rsidR="00C113FB" w:rsidRPr="0011032E">
        <w:rPr>
          <w:lang w:val="uk-UA"/>
        </w:rPr>
        <w:t xml:space="preserve"> 2016-2020 рр.  зріс на 645 грн., мінімальна заробітна плата на 2</w:t>
      </w:r>
      <w:r>
        <w:rPr>
          <w:lang w:val="uk-UA"/>
        </w:rPr>
        <w:t>5</w:t>
      </w:r>
      <w:r w:rsidR="00C113FB" w:rsidRPr="0011032E">
        <w:rPr>
          <w:lang w:val="uk-UA"/>
        </w:rPr>
        <w:t>00 грн., мінімальна пенсія на 5</w:t>
      </w:r>
      <w:r>
        <w:rPr>
          <w:lang w:val="uk-UA"/>
        </w:rPr>
        <w:t>3</w:t>
      </w:r>
      <w:r w:rsidR="00C113FB" w:rsidRPr="0011032E">
        <w:rPr>
          <w:lang w:val="uk-UA"/>
        </w:rPr>
        <w:t xml:space="preserve">2 грн., а </w:t>
      </w:r>
      <w:r>
        <w:rPr>
          <w:lang w:val="uk-UA"/>
        </w:rPr>
        <w:t>критерій</w:t>
      </w:r>
      <w:r w:rsidR="00C113FB" w:rsidRPr="0011032E">
        <w:rPr>
          <w:lang w:val="uk-UA"/>
        </w:rPr>
        <w:t xml:space="preserve"> чисельності безробітних коливається в межах 14</w:t>
      </w:r>
      <w:r>
        <w:rPr>
          <w:lang w:val="uk-UA"/>
        </w:rPr>
        <w:t>9</w:t>
      </w:r>
      <w:r w:rsidR="00C113FB" w:rsidRPr="0011032E">
        <w:rPr>
          <w:lang w:val="uk-UA"/>
        </w:rPr>
        <w:t>6,9-16</w:t>
      </w:r>
      <w:r>
        <w:rPr>
          <w:lang w:val="uk-UA"/>
        </w:rPr>
        <w:t>1</w:t>
      </w:r>
      <w:r w:rsidR="00C113FB" w:rsidRPr="0011032E">
        <w:rPr>
          <w:lang w:val="uk-UA"/>
        </w:rPr>
        <w:t xml:space="preserve">97,3 тис. осіб. </w:t>
      </w:r>
      <w:r>
        <w:rPr>
          <w:lang w:val="uk-UA"/>
        </w:rPr>
        <w:t>Н</w:t>
      </w:r>
      <w:r w:rsidR="00C113FB" w:rsidRPr="0011032E">
        <w:rPr>
          <w:lang w:val="uk-UA"/>
        </w:rPr>
        <w:t xml:space="preserve">е зважаючи на такі </w:t>
      </w:r>
      <w:r>
        <w:rPr>
          <w:lang w:val="uk-UA"/>
        </w:rPr>
        <w:t>гарні</w:t>
      </w:r>
      <w:r w:rsidR="00C113FB" w:rsidRPr="0011032E">
        <w:rPr>
          <w:lang w:val="uk-UA"/>
        </w:rPr>
        <w:t xml:space="preserve"> тенденції, рівень життя </w:t>
      </w:r>
      <w:r>
        <w:rPr>
          <w:lang w:val="uk-UA"/>
        </w:rPr>
        <w:t>суспільства</w:t>
      </w:r>
      <w:r w:rsidR="00C113FB" w:rsidRPr="0011032E">
        <w:rPr>
          <w:lang w:val="uk-UA"/>
        </w:rPr>
        <w:t xml:space="preserve"> знаходиться на низькому рівні, що вимагає надання постійних </w:t>
      </w:r>
      <w:r>
        <w:rPr>
          <w:lang w:val="uk-UA"/>
        </w:rPr>
        <w:t>виплат</w:t>
      </w:r>
      <w:r w:rsidR="00C113FB" w:rsidRPr="0011032E">
        <w:rPr>
          <w:lang w:val="uk-UA"/>
        </w:rPr>
        <w:t xml:space="preserve"> від держави. </w:t>
      </w:r>
    </w:p>
    <w:p w:rsidR="00490855" w:rsidRDefault="00490855" w:rsidP="003A40BC">
      <w:pPr>
        <w:spacing w:after="0" w:line="360" w:lineRule="auto"/>
        <w:ind w:left="142" w:right="1" w:firstLine="582"/>
        <w:rPr>
          <w:lang w:val="uk-UA"/>
        </w:rPr>
      </w:pPr>
    </w:p>
    <w:p w:rsidR="00490855" w:rsidRPr="00490855" w:rsidRDefault="00490855" w:rsidP="00490855">
      <w:pPr>
        <w:spacing w:after="0" w:line="360" w:lineRule="auto"/>
        <w:ind w:left="142" w:right="1" w:firstLine="582"/>
        <w:jc w:val="center"/>
        <w:rPr>
          <w:lang w:val="uk-UA"/>
        </w:rPr>
      </w:pPr>
      <w:r>
        <w:rPr>
          <w:lang w:val="uk-UA"/>
        </w:rPr>
        <w:t>«</w:t>
      </w:r>
      <w:r w:rsidRPr="00490855">
        <w:rPr>
          <w:lang w:val="uk-UA"/>
        </w:rPr>
        <w:t>Основні показники рівня життя в Україні</w:t>
      </w:r>
    </w:p>
    <w:p w:rsidR="00967209" w:rsidRPr="0011032E" w:rsidRDefault="00C113FB" w:rsidP="00490855">
      <w:pPr>
        <w:spacing w:after="67" w:line="259" w:lineRule="auto"/>
        <w:ind w:left="50" w:firstLine="0"/>
        <w:rPr>
          <w:lang w:val="uk-UA"/>
        </w:rPr>
      </w:pPr>
      <w:r w:rsidRPr="0011032E">
        <w:rPr>
          <w:rFonts w:ascii="Calibri" w:eastAsia="Calibri" w:hAnsi="Calibri" w:cs="Calibri"/>
          <w:sz w:val="22"/>
          <w:lang w:val="uk-UA" w:eastAsia="uk-UA"/>
        </w:rPr>
        <w:lastRenderedPageBreak/>
        <mc:AlternateContent>
          <mc:Choice Requires="wpg">
            <w:drawing>
              <wp:inline distT="0" distB="0" distL="0" distR="0">
                <wp:extent cx="6067425" cy="2419350"/>
                <wp:effectExtent l="0" t="0" r="0" b="0"/>
                <wp:docPr id="101188" name="Group 101188"/>
                <wp:cNvGraphicFramePr/>
                <a:graphic xmlns:a="http://schemas.openxmlformats.org/drawingml/2006/main">
                  <a:graphicData uri="http://schemas.microsoft.com/office/word/2010/wordprocessingGroup">
                    <wpg:wgp>
                      <wpg:cNvGrpSpPr/>
                      <wpg:grpSpPr>
                        <a:xfrm>
                          <a:off x="0" y="0"/>
                          <a:ext cx="6067425" cy="2419350"/>
                          <a:chOff x="0" y="0"/>
                          <a:chExt cx="6067425" cy="2419350"/>
                        </a:xfrm>
                      </wpg:grpSpPr>
                      <wps:wsp>
                        <wps:cNvPr id="7869" name="Shape 7869"/>
                        <wps:cNvSpPr/>
                        <wps:spPr>
                          <a:xfrm>
                            <a:off x="463169" y="1364361"/>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70" name="Shape 7870"/>
                        <wps:cNvSpPr/>
                        <wps:spPr>
                          <a:xfrm>
                            <a:off x="463169" y="1118997"/>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71" name="Shape 7871"/>
                        <wps:cNvSpPr/>
                        <wps:spPr>
                          <a:xfrm>
                            <a:off x="463169" y="873633"/>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72" name="Shape 7872"/>
                        <wps:cNvSpPr/>
                        <wps:spPr>
                          <a:xfrm>
                            <a:off x="463169" y="629793"/>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73" name="Shape 7873"/>
                        <wps:cNvSpPr/>
                        <wps:spPr>
                          <a:xfrm>
                            <a:off x="463169" y="384429"/>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874" name="Shape 7874"/>
                        <wps:cNvSpPr/>
                        <wps:spPr>
                          <a:xfrm>
                            <a:off x="463169" y="140588"/>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5293" name="Shape 115293"/>
                        <wps:cNvSpPr/>
                        <wps:spPr>
                          <a:xfrm>
                            <a:off x="633857" y="1230249"/>
                            <a:ext cx="155448" cy="377952"/>
                          </a:xfrm>
                          <a:custGeom>
                            <a:avLst/>
                            <a:gdLst/>
                            <a:ahLst/>
                            <a:cxnLst/>
                            <a:rect l="0" t="0" r="0" b="0"/>
                            <a:pathLst>
                              <a:path w="155448" h="377952">
                                <a:moveTo>
                                  <a:pt x="0" y="0"/>
                                </a:moveTo>
                                <a:lnTo>
                                  <a:pt x="155448" y="0"/>
                                </a:lnTo>
                                <a:lnTo>
                                  <a:pt x="155448" y="377952"/>
                                </a:lnTo>
                                <a:lnTo>
                                  <a:pt x="0" y="37795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294" name="Shape 115294"/>
                        <wps:cNvSpPr/>
                        <wps:spPr>
                          <a:xfrm>
                            <a:off x="1726565" y="1192149"/>
                            <a:ext cx="155448" cy="416052"/>
                          </a:xfrm>
                          <a:custGeom>
                            <a:avLst/>
                            <a:gdLst/>
                            <a:ahLst/>
                            <a:cxnLst/>
                            <a:rect l="0" t="0" r="0" b="0"/>
                            <a:pathLst>
                              <a:path w="155448" h="416052">
                                <a:moveTo>
                                  <a:pt x="0" y="0"/>
                                </a:moveTo>
                                <a:lnTo>
                                  <a:pt x="155448" y="0"/>
                                </a:lnTo>
                                <a:lnTo>
                                  <a:pt x="155448" y="416052"/>
                                </a:lnTo>
                                <a:lnTo>
                                  <a:pt x="0" y="41605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295" name="Shape 115295"/>
                        <wps:cNvSpPr/>
                        <wps:spPr>
                          <a:xfrm>
                            <a:off x="2819273" y="1155573"/>
                            <a:ext cx="156972" cy="452628"/>
                          </a:xfrm>
                          <a:custGeom>
                            <a:avLst/>
                            <a:gdLst/>
                            <a:ahLst/>
                            <a:cxnLst/>
                            <a:rect l="0" t="0" r="0" b="0"/>
                            <a:pathLst>
                              <a:path w="156972" h="452628">
                                <a:moveTo>
                                  <a:pt x="0" y="0"/>
                                </a:moveTo>
                                <a:lnTo>
                                  <a:pt x="156972" y="0"/>
                                </a:lnTo>
                                <a:lnTo>
                                  <a:pt x="156972" y="452628"/>
                                </a:lnTo>
                                <a:lnTo>
                                  <a:pt x="0" y="4526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296" name="Shape 115296"/>
                        <wps:cNvSpPr/>
                        <wps:spPr>
                          <a:xfrm>
                            <a:off x="3911981" y="1112901"/>
                            <a:ext cx="156972" cy="495300"/>
                          </a:xfrm>
                          <a:custGeom>
                            <a:avLst/>
                            <a:gdLst/>
                            <a:ahLst/>
                            <a:cxnLst/>
                            <a:rect l="0" t="0" r="0" b="0"/>
                            <a:pathLst>
                              <a:path w="156972" h="495300">
                                <a:moveTo>
                                  <a:pt x="0" y="0"/>
                                </a:moveTo>
                                <a:lnTo>
                                  <a:pt x="156972" y="0"/>
                                </a:lnTo>
                                <a:lnTo>
                                  <a:pt x="156972" y="495300"/>
                                </a:lnTo>
                                <a:lnTo>
                                  <a:pt x="0" y="49530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297" name="Shape 115297"/>
                        <wps:cNvSpPr/>
                        <wps:spPr>
                          <a:xfrm>
                            <a:off x="5006213" y="1073277"/>
                            <a:ext cx="155448" cy="534924"/>
                          </a:xfrm>
                          <a:custGeom>
                            <a:avLst/>
                            <a:gdLst/>
                            <a:ahLst/>
                            <a:cxnLst/>
                            <a:rect l="0" t="0" r="0" b="0"/>
                            <a:pathLst>
                              <a:path w="155448" h="534924">
                                <a:moveTo>
                                  <a:pt x="0" y="0"/>
                                </a:moveTo>
                                <a:lnTo>
                                  <a:pt x="155448" y="0"/>
                                </a:lnTo>
                                <a:lnTo>
                                  <a:pt x="155448" y="534924"/>
                                </a:lnTo>
                                <a:lnTo>
                                  <a:pt x="0" y="53492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298" name="Shape 115298"/>
                        <wps:cNvSpPr/>
                        <wps:spPr>
                          <a:xfrm>
                            <a:off x="831977" y="972693"/>
                            <a:ext cx="155448" cy="635509"/>
                          </a:xfrm>
                          <a:custGeom>
                            <a:avLst/>
                            <a:gdLst/>
                            <a:ahLst/>
                            <a:cxnLst/>
                            <a:rect l="0" t="0" r="0" b="0"/>
                            <a:pathLst>
                              <a:path w="155448" h="635509">
                                <a:moveTo>
                                  <a:pt x="0" y="0"/>
                                </a:moveTo>
                                <a:lnTo>
                                  <a:pt x="155448" y="0"/>
                                </a:lnTo>
                                <a:lnTo>
                                  <a:pt x="155448" y="635509"/>
                                </a:lnTo>
                                <a:lnTo>
                                  <a:pt x="0" y="63550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299" name="Shape 115299"/>
                        <wps:cNvSpPr/>
                        <wps:spPr>
                          <a:xfrm>
                            <a:off x="1924685" y="824864"/>
                            <a:ext cx="156972" cy="783337"/>
                          </a:xfrm>
                          <a:custGeom>
                            <a:avLst/>
                            <a:gdLst/>
                            <a:ahLst/>
                            <a:cxnLst/>
                            <a:rect l="0" t="0" r="0" b="0"/>
                            <a:pathLst>
                              <a:path w="156972" h="783337">
                                <a:moveTo>
                                  <a:pt x="0" y="0"/>
                                </a:moveTo>
                                <a:lnTo>
                                  <a:pt x="156972" y="0"/>
                                </a:lnTo>
                                <a:lnTo>
                                  <a:pt x="156972" y="783337"/>
                                </a:lnTo>
                                <a:lnTo>
                                  <a:pt x="0" y="78333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00" name="Shape 115300"/>
                        <wps:cNvSpPr/>
                        <wps:spPr>
                          <a:xfrm>
                            <a:off x="3017393" y="696849"/>
                            <a:ext cx="156972" cy="911352"/>
                          </a:xfrm>
                          <a:custGeom>
                            <a:avLst/>
                            <a:gdLst/>
                            <a:ahLst/>
                            <a:cxnLst/>
                            <a:rect l="0" t="0" r="0" b="0"/>
                            <a:pathLst>
                              <a:path w="156972" h="911352">
                                <a:moveTo>
                                  <a:pt x="0" y="0"/>
                                </a:moveTo>
                                <a:lnTo>
                                  <a:pt x="156972" y="0"/>
                                </a:lnTo>
                                <a:lnTo>
                                  <a:pt x="156972" y="911352"/>
                                </a:lnTo>
                                <a:lnTo>
                                  <a:pt x="0" y="9113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01" name="Shape 115301"/>
                        <wps:cNvSpPr/>
                        <wps:spPr>
                          <a:xfrm>
                            <a:off x="4110101" y="587121"/>
                            <a:ext cx="156972" cy="1021080"/>
                          </a:xfrm>
                          <a:custGeom>
                            <a:avLst/>
                            <a:gdLst/>
                            <a:ahLst/>
                            <a:cxnLst/>
                            <a:rect l="0" t="0" r="0" b="0"/>
                            <a:pathLst>
                              <a:path w="156972" h="1021080">
                                <a:moveTo>
                                  <a:pt x="0" y="0"/>
                                </a:moveTo>
                                <a:lnTo>
                                  <a:pt x="156972" y="0"/>
                                </a:lnTo>
                                <a:lnTo>
                                  <a:pt x="156972" y="1021080"/>
                                </a:lnTo>
                                <a:lnTo>
                                  <a:pt x="0" y="10210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02" name="Shape 115302"/>
                        <wps:cNvSpPr/>
                        <wps:spPr>
                          <a:xfrm>
                            <a:off x="5204333" y="384429"/>
                            <a:ext cx="155448" cy="1223772"/>
                          </a:xfrm>
                          <a:custGeom>
                            <a:avLst/>
                            <a:gdLst/>
                            <a:ahLst/>
                            <a:cxnLst/>
                            <a:rect l="0" t="0" r="0" b="0"/>
                            <a:pathLst>
                              <a:path w="155448" h="1223772">
                                <a:moveTo>
                                  <a:pt x="0" y="0"/>
                                </a:moveTo>
                                <a:lnTo>
                                  <a:pt x="155448" y="0"/>
                                </a:lnTo>
                                <a:lnTo>
                                  <a:pt x="155448" y="1223772"/>
                                </a:lnTo>
                                <a:lnTo>
                                  <a:pt x="0" y="122377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03" name="Shape 115303"/>
                        <wps:cNvSpPr/>
                        <wps:spPr>
                          <a:xfrm>
                            <a:off x="1030097" y="1303401"/>
                            <a:ext cx="155448" cy="304800"/>
                          </a:xfrm>
                          <a:custGeom>
                            <a:avLst/>
                            <a:gdLst/>
                            <a:ahLst/>
                            <a:cxnLst/>
                            <a:rect l="0" t="0" r="0" b="0"/>
                            <a:pathLst>
                              <a:path w="155448" h="304800">
                                <a:moveTo>
                                  <a:pt x="0" y="0"/>
                                </a:moveTo>
                                <a:lnTo>
                                  <a:pt x="155448" y="0"/>
                                </a:lnTo>
                                <a:lnTo>
                                  <a:pt x="155448" y="304800"/>
                                </a:lnTo>
                                <a:lnTo>
                                  <a:pt x="0" y="30480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5304" name="Shape 115304"/>
                        <wps:cNvSpPr/>
                        <wps:spPr>
                          <a:xfrm>
                            <a:off x="2122805" y="1272921"/>
                            <a:ext cx="156972" cy="335280"/>
                          </a:xfrm>
                          <a:custGeom>
                            <a:avLst/>
                            <a:gdLst/>
                            <a:ahLst/>
                            <a:cxnLst/>
                            <a:rect l="0" t="0" r="0" b="0"/>
                            <a:pathLst>
                              <a:path w="156972" h="335280">
                                <a:moveTo>
                                  <a:pt x="0" y="0"/>
                                </a:moveTo>
                                <a:lnTo>
                                  <a:pt x="156972" y="0"/>
                                </a:lnTo>
                                <a:lnTo>
                                  <a:pt x="156972" y="335280"/>
                                </a:lnTo>
                                <a:lnTo>
                                  <a:pt x="0" y="3352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5305" name="Shape 115305"/>
                        <wps:cNvSpPr/>
                        <wps:spPr>
                          <a:xfrm>
                            <a:off x="3215513" y="1266825"/>
                            <a:ext cx="156972" cy="341376"/>
                          </a:xfrm>
                          <a:custGeom>
                            <a:avLst/>
                            <a:gdLst/>
                            <a:ahLst/>
                            <a:cxnLst/>
                            <a:rect l="0" t="0" r="0" b="0"/>
                            <a:pathLst>
                              <a:path w="156972" h="341376">
                                <a:moveTo>
                                  <a:pt x="0" y="0"/>
                                </a:moveTo>
                                <a:lnTo>
                                  <a:pt x="156972" y="0"/>
                                </a:lnTo>
                                <a:lnTo>
                                  <a:pt x="156972" y="341376"/>
                                </a:lnTo>
                                <a:lnTo>
                                  <a:pt x="0" y="34137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5306" name="Shape 115306"/>
                        <wps:cNvSpPr/>
                        <wps:spPr>
                          <a:xfrm>
                            <a:off x="4309745" y="1207388"/>
                            <a:ext cx="155448" cy="400813"/>
                          </a:xfrm>
                          <a:custGeom>
                            <a:avLst/>
                            <a:gdLst/>
                            <a:ahLst/>
                            <a:cxnLst/>
                            <a:rect l="0" t="0" r="0" b="0"/>
                            <a:pathLst>
                              <a:path w="155448" h="400813">
                                <a:moveTo>
                                  <a:pt x="0" y="0"/>
                                </a:moveTo>
                                <a:lnTo>
                                  <a:pt x="155448" y="0"/>
                                </a:lnTo>
                                <a:lnTo>
                                  <a:pt x="155448" y="400813"/>
                                </a:lnTo>
                                <a:lnTo>
                                  <a:pt x="0" y="40081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5307" name="Shape 115307"/>
                        <wps:cNvSpPr/>
                        <wps:spPr>
                          <a:xfrm>
                            <a:off x="5402453" y="1175385"/>
                            <a:ext cx="155448" cy="432816"/>
                          </a:xfrm>
                          <a:custGeom>
                            <a:avLst/>
                            <a:gdLst/>
                            <a:ahLst/>
                            <a:cxnLst/>
                            <a:rect l="0" t="0" r="0" b="0"/>
                            <a:pathLst>
                              <a:path w="155448" h="432816">
                                <a:moveTo>
                                  <a:pt x="0" y="0"/>
                                </a:moveTo>
                                <a:lnTo>
                                  <a:pt x="155448" y="0"/>
                                </a:lnTo>
                                <a:lnTo>
                                  <a:pt x="155448" y="432816"/>
                                </a:lnTo>
                                <a:lnTo>
                                  <a:pt x="0" y="432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15308" name="Shape 115308"/>
                        <wps:cNvSpPr/>
                        <wps:spPr>
                          <a:xfrm>
                            <a:off x="4507865" y="1243964"/>
                            <a:ext cx="155448" cy="364237"/>
                          </a:xfrm>
                          <a:custGeom>
                            <a:avLst/>
                            <a:gdLst/>
                            <a:ahLst/>
                            <a:cxnLst/>
                            <a:rect l="0" t="0" r="0" b="0"/>
                            <a:pathLst>
                              <a:path w="155448" h="364237">
                                <a:moveTo>
                                  <a:pt x="0" y="0"/>
                                </a:moveTo>
                                <a:lnTo>
                                  <a:pt x="155448" y="0"/>
                                </a:lnTo>
                                <a:lnTo>
                                  <a:pt x="155448" y="364237"/>
                                </a:lnTo>
                                <a:lnTo>
                                  <a:pt x="0" y="36423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5309" name="Shape 115309"/>
                        <wps:cNvSpPr/>
                        <wps:spPr>
                          <a:xfrm>
                            <a:off x="3415157" y="1222629"/>
                            <a:ext cx="155448" cy="385572"/>
                          </a:xfrm>
                          <a:custGeom>
                            <a:avLst/>
                            <a:gdLst/>
                            <a:ahLst/>
                            <a:cxnLst/>
                            <a:rect l="0" t="0" r="0" b="0"/>
                            <a:pathLst>
                              <a:path w="155448" h="385572">
                                <a:moveTo>
                                  <a:pt x="0" y="0"/>
                                </a:moveTo>
                                <a:lnTo>
                                  <a:pt x="155448" y="0"/>
                                </a:lnTo>
                                <a:lnTo>
                                  <a:pt x="155448" y="385572"/>
                                </a:lnTo>
                                <a:lnTo>
                                  <a:pt x="0" y="38557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5310" name="Shape 115310"/>
                        <wps:cNvSpPr/>
                        <wps:spPr>
                          <a:xfrm>
                            <a:off x="5600573" y="1208913"/>
                            <a:ext cx="155448" cy="399288"/>
                          </a:xfrm>
                          <a:custGeom>
                            <a:avLst/>
                            <a:gdLst/>
                            <a:ahLst/>
                            <a:cxnLst/>
                            <a:rect l="0" t="0" r="0" b="0"/>
                            <a:pathLst>
                              <a:path w="155448" h="399288">
                                <a:moveTo>
                                  <a:pt x="0" y="0"/>
                                </a:moveTo>
                                <a:lnTo>
                                  <a:pt x="155448" y="0"/>
                                </a:lnTo>
                                <a:lnTo>
                                  <a:pt x="155448" y="399288"/>
                                </a:lnTo>
                                <a:lnTo>
                                  <a:pt x="0" y="39928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5311" name="Shape 115311"/>
                        <wps:cNvSpPr/>
                        <wps:spPr>
                          <a:xfrm>
                            <a:off x="1228217" y="1198245"/>
                            <a:ext cx="156972" cy="409956"/>
                          </a:xfrm>
                          <a:custGeom>
                            <a:avLst/>
                            <a:gdLst/>
                            <a:ahLst/>
                            <a:cxnLst/>
                            <a:rect l="0" t="0" r="0" b="0"/>
                            <a:pathLst>
                              <a:path w="156972" h="409956">
                                <a:moveTo>
                                  <a:pt x="0" y="0"/>
                                </a:moveTo>
                                <a:lnTo>
                                  <a:pt x="156972" y="0"/>
                                </a:lnTo>
                                <a:lnTo>
                                  <a:pt x="156972" y="409956"/>
                                </a:lnTo>
                                <a:lnTo>
                                  <a:pt x="0" y="40995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15312" name="Shape 115312"/>
                        <wps:cNvSpPr/>
                        <wps:spPr>
                          <a:xfrm>
                            <a:off x="2320925" y="1193673"/>
                            <a:ext cx="156972" cy="414528"/>
                          </a:xfrm>
                          <a:custGeom>
                            <a:avLst/>
                            <a:gdLst/>
                            <a:ahLst/>
                            <a:cxnLst/>
                            <a:rect l="0" t="0" r="0" b="0"/>
                            <a:pathLst>
                              <a:path w="156972" h="414528">
                                <a:moveTo>
                                  <a:pt x="0" y="0"/>
                                </a:moveTo>
                                <a:lnTo>
                                  <a:pt x="156972" y="0"/>
                                </a:lnTo>
                                <a:lnTo>
                                  <a:pt x="156972" y="414528"/>
                                </a:lnTo>
                                <a:lnTo>
                                  <a:pt x="0" y="414528"/>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7895" name="Shape 7895"/>
                        <wps:cNvSpPr/>
                        <wps:spPr>
                          <a:xfrm>
                            <a:off x="463169" y="1608201"/>
                            <a:ext cx="5465064" cy="0"/>
                          </a:xfrm>
                          <a:custGeom>
                            <a:avLst/>
                            <a:gdLst/>
                            <a:ahLst/>
                            <a:cxnLst/>
                            <a:rect l="0" t="0" r="0" b="0"/>
                            <a:pathLst>
                              <a:path w="5465064">
                                <a:moveTo>
                                  <a:pt x="0" y="0"/>
                                </a:moveTo>
                                <a:lnTo>
                                  <a:pt x="546506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9870" name="Rectangle 99870"/>
                        <wps:cNvSpPr/>
                        <wps:spPr>
                          <a:xfrm>
                            <a:off x="778891" y="1026300"/>
                            <a:ext cx="89184" cy="197455"/>
                          </a:xfrm>
                          <a:prstGeom prst="rect">
                            <a:avLst/>
                          </a:prstGeom>
                          <a:ln>
                            <a:noFill/>
                          </a:ln>
                        </wps:spPr>
                        <wps:txbx>
                          <w:txbxContent>
                            <w:p w:rsidR="0024721D" w:rsidRDefault="0024721D">
                              <w:pPr>
                                <w:spacing w:after="160" w:line="259" w:lineRule="auto"/>
                                <w:ind w:left="0" w:firstLine="0"/>
                                <w:jc w:val="left"/>
                              </w:pPr>
                              <w:r>
                                <w:rPr>
                                  <w:sz w:val="21"/>
                                </w:rPr>
                                <w:t>4</w:t>
                              </w:r>
                            </w:p>
                          </w:txbxContent>
                        </wps:txbx>
                        <wps:bodyPr horzOverflow="overflow" vert="horz" lIns="0" tIns="0" rIns="0" bIns="0" rtlCol="0">
                          <a:noAutofit/>
                        </wps:bodyPr>
                      </wps:wsp>
                      <wps:wsp>
                        <wps:cNvPr id="99869" name="Rectangle 99869"/>
                        <wps:cNvSpPr/>
                        <wps:spPr>
                          <a:xfrm>
                            <a:off x="577723" y="1026300"/>
                            <a:ext cx="267553" cy="197455"/>
                          </a:xfrm>
                          <a:prstGeom prst="rect">
                            <a:avLst/>
                          </a:prstGeom>
                          <a:ln>
                            <a:noFill/>
                          </a:ln>
                        </wps:spPr>
                        <wps:txbx>
                          <w:txbxContent>
                            <w:p w:rsidR="0024721D" w:rsidRDefault="0024721D">
                              <w:pPr>
                                <w:spacing w:after="160" w:line="259" w:lineRule="auto"/>
                                <w:ind w:left="0" w:firstLine="0"/>
                                <w:jc w:val="left"/>
                              </w:pPr>
                              <w:r>
                                <w:rPr>
                                  <w:sz w:val="21"/>
                                </w:rPr>
                                <w:t>154</w:t>
                              </w:r>
                            </w:p>
                          </w:txbxContent>
                        </wps:txbx>
                        <wps:bodyPr horzOverflow="overflow" vert="horz" lIns="0" tIns="0" rIns="0" bIns="0" rtlCol="0">
                          <a:noAutofit/>
                        </wps:bodyPr>
                      </wps:wsp>
                      <wps:wsp>
                        <wps:cNvPr id="7897" name="Rectangle 7897"/>
                        <wps:cNvSpPr/>
                        <wps:spPr>
                          <a:xfrm>
                            <a:off x="845947" y="1026300"/>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99873" name="Rectangle 99873"/>
                        <wps:cNvSpPr/>
                        <wps:spPr>
                          <a:xfrm>
                            <a:off x="1671066" y="988200"/>
                            <a:ext cx="267553" cy="197455"/>
                          </a:xfrm>
                          <a:prstGeom prst="rect">
                            <a:avLst/>
                          </a:prstGeom>
                          <a:ln>
                            <a:noFill/>
                          </a:ln>
                        </wps:spPr>
                        <wps:txbx>
                          <w:txbxContent>
                            <w:p w:rsidR="0024721D" w:rsidRDefault="0024721D">
                              <w:pPr>
                                <w:spacing w:after="160" w:line="259" w:lineRule="auto"/>
                                <w:ind w:left="0" w:firstLine="0"/>
                                <w:jc w:val="left"/>
                              </w:pPr>
                              <w:r>
                                <w:rPr>
                                  <w:sz w:val="21"/>
                                </w:rPr>
                                <w:t>170</w:t>
                              </w:r>
                            </w:p>
                          </w:txbxContent>
                        </wps:txbx>
                        <wps:bodyPr horzOverflow="overflow" vert="horz" lIns="0" tIns="0" rIns="0" bIns="0" rtlCol="0">
                          <a:noAutofit/>
                        </wps:bodyPr>
                      </wps:wsp>
                      <wps:wsp>
                        <wps:cNvPr id="99874" name="Rectangle 99874"/>
                        <wps:cNvSpPr/>
                        <wps:spPr>
                          <a:xfrm>
                            <a:off x="1872234" y="988200"/>
                            <a:ext cx="89184" cy="197455"/>
                          </a:xfrm>
                          <a:prstGeom prst="rect">
                            <a:avLst/>
                          </a:prstGeom>
                          <a:ln>
                            <a:noFill/>
                          </a:ln>
                        </wps:spPr>
                        <wps:txbx>
                          <w:txbxContent>
                            <w:p w:rsidR="0024721D" w:rsidRDefault="0024721D">
                              <w:pPr>
                                <w:spacing w:after="160" w:line="259" w:lineRule="auto"/>
                                <w:ind w:left="0" w:firstLine="0"/>
                                <w:jc w:val="left"/>
                              </w:pPr>
                              <w:r>
                                <w:rPr>
                                  <w:sz w:val="21"/>
                                </w:rPr>
                                <w:t>0</w:t>
                              </w:r>
                            </w:p>
                          </w:txbxContent>
                        </wps:txbx>
                        <wps:bodyPr horzOverflow="overflow" vert="horz" lIns="0" tIns="0" rIns="0" bIns="0" rtlCol="0">
                          <a:noAutofit/>
                        </wps:bodyPr>
                      </wps:wsp>
                      <wps:wsp>
                        <wps:cNvPr id="7899" name="Rectangle 7899"/>
                        <wps:cNvSpPr/>
                        <wps:spPr>
                          <a:xfrm>
                            <a:off x="1939290" y="988200"/>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99878" name="Rectangle 99878"/>
                        <wps:cNvSpPr/>
                        <wps:spPr>
                          <a:xfrm>
                            <a:off x="2965323" y="950735"/>
                            <a:ext cx="89184" cy="197455"/>
                          </a:xfrm>
                          <a:prstGeom prst="rect">
                            <a:avLst/>
                          </a:prstGeom>
                          <a:ln>
                            <a:noFill/>
                          </a:ln>
                        </wps:spPr>
                        <wps:txbx>
                          <w:txbxContent>
                            <w:p w:rsidR="0024721D" w:rsidRDefault="0024721D">
                              <w:pPr>
                                <w:spacing w:after="160" w:line="259" w:lineRule="auto"/>
                                <w:ind w:left="0" w:firstLine="0"/>
                                <w:jc w:val="left"/>
                              </w:pPr>
                              <w:r>
                                <w:rPr>
                                  <w:sz w:val="21"/>
                                </w:rPr>
                                <w:t>3</w:t>
                              </w:r>
                            </w:p>
                          </w:txbxContent>
                        </wps:txbx>
                        <wps:bodyPr horzOverflow="overflow" vert="horz" lIns="0" tIns="0" rIns="0" bIns="0" rtlCol="0">
                          <a:noAutofit/>
                        </wps:bodyPr>
                      </wps:wsp>
                      <wps:wsp>
                        <wps:cNvPr id="99877" name="Rectangle 99877"/>
                        <wps:cNvSpPr/>
                        <wps:spPr>
                          <a:xfrm>
                            <a:off x="2764155" y="950735"/>
                            <a:ext cx="267553" cy="197455"/>
                          </a:xfrm>
                          <a:prstGeom prst="rect">
                            <a:avLst/>
                          </a:prstGeom>
                          <a:ln>
                            <a:noFill/>
                          </a:ln>
                        </wps:spPr>
                        <wps:txbx>
                          <w:txbxContent>
                            <w:p w:rsidR="0024721D" w:rsidRDefault="0024721D">
                              <w:pPr>
                                <w:spacing w:after="160" w:line="259" w:lineRule="auto"/>
                                <w:ind w:left="0" w:firstLine="0"/>
                                <w:jc w:val="left"/>
                              </w:pPr>
                              <w:r>
                                <w:rPr>
                                  <w:sz w:val="21"/>
                                </w:rPr>
                                <w:t>185</w:t>
                              </w:r>
                            </w:p>
                          </w:txbxContent>
                        </wps:txbx>
                        <wps:bodyPr horzOverflow="overflow" vert="horz" lIns="0" tIns="0" rIns="0" bIns="0" rtlCol="0">
                          <a:noAutofit/>
                        </wps:bodyPr>
                      </wps:wsp>
                      <wps:wsp>
                        <wps:cNvPr id="7901" name="Rectangle 7901"/>
                        <wps:cNvSpPr/>
                        <wps:spPr>
                          <a:xfrm>
                            <a:off x="3032379" y="950735"/>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99879" name="Rectangle 99879"/>
                        <wps:cNvSpPr/>
                        <wps:spPr>
                          <a:xfrm>
                            <a:off x="3857371" y="908063"/>
                            <a:ext cx="267553" cy="197454"/>
                          </a:xfrm>
                          <a:prstGeom prst="rect">
                            <a:avLst/>
                          </a:prstGeom>
                          <a:ln>
                            <a:noFill/>
                          </a:ln>
                        </wps:spPr>
                        <wps:txbx>
                          <w:txbxContent>
                            <w:p w:rsidR="0024721D" w:rsidRDefault="0024721D">
                              <w:pPr>
                                <w:spacing w:after="160" w:line="259" w:lineRule="auto"/>
                                <w:ind w:left="0" w:firstLine="0"/>
                                <w:jc w:val="left"/>
                              </w:pPr>
                              <w:r>
                                <w:rPr>
                                  <w:sz w:val="21"/>
                                </w:rPr>
                                <w:t>202</w:t>
                              </w:r>
                            </w:p>
                          </w:txbxContent>
                        </wps:txbx>
                        <wps:bodyPr horzOverflow="overflow" vert="horz" lIns="0" tIns="0" rIns="0" bIns="0" rtlCol="0">
                          <a:noAutofit/>
                        </wps:bodyPr>
                      </wps:wsp>
                      <wps:wsp>
                        <wps:cNvPr id="99880" name="Rectangle 99880"/>
                        <wps:cNvSpPr/>
                        <wps:spPr>
                          <a:xfrm>
                            <a:off x="4058539" y="908063"/>
                            <a:ext cx="89184" cy="197454"/>
                          </a:xfrm>
                          <a:prstGeom prst="rect">
                            <a:avLst/>
                          </a:prstGeom>
                          <a:ln>
                            <a:noFill/>
                          </a:ln>
                        </wps:spPr>
                        <wps:txbx>
                          <w:txbxContent>
                            <w:p w:rsidR="0024721D" w:rsidRDefault="0024721D">
                              <w:pPr>
                                <w:spacing w:after="160" w:line="259" w:lineRule="auto"/>
                                <w:ind w:left="0" w:firstLine="0"/>
                                <w:jc w:val="left"/>
                              </w:pPr>
                              <w:r>
                                <w:rPr>
                                  <w:sz w:val="21"/>
                                </w:rPr>
                                <w:t>7</w:t>
                              </w:r>
                            </w:p>
                          </w:txbxContent>
                        </wps:txbx>
                        <wps:bodyPr horzOverflow="overflow" vert="horz" lIns="0" tIns="0" rIns="0" bIns="0" rtlCol="0">
                          <a:noAutofit/>
                        </wps:bodyPr>
                      </wps:wsp>
                      <wps:wsp>
                        <wps:cNvPr id="7903" name="Rectangle 7903"/>
                        <wps:cNvSpPr/>
                        <wps:spPr>
                          <a:xfrm>
                            <a:off x="4125595" y="908063"/>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99882" name="Rectangle 99882"/>
                        <wps:cNvSpPr/>
                        <wps:spPr>
                          <a:xfrm>
                            <a:off x="5151882" y="868438"/>
                            <a:ext cx="89184" cy="197455"/>
                          </a:xfrm>
                          <a:prstGeom prst="rect">
                            <a:avLst/>
                          </a:prstGeom>
                          <a:ln>
                            <a:noFill/>
                          </a:ln>
                        </wps:spPr>
                        <wps:txbx>
                          <w:txbxContent>
                            <w:p w:rsidR="0024721D" w:rsidRDefault="0024721D">
                              <w:pPr>
                                <w:spacing w:after="160" w:line="259" w:lineRule="auto"/>
                                <w:ind w:left="0" w:firstLine="0"/>
                                <w:jc w:val="left"/>
                              </w:pPr>
                              <w:r>
                                <w:rPr>
                                  <w:sz w:val="21"/>
                                </w:rPr>
                                <w:t>9</w:t>
                              </w:r>
                            </w:p>
                          </w:txbxContent>
                        </wps:txbx>
                        <wps:bodyPr horzOverflow="overflow" vert="horz" lIns="0" tIns="0" rIns="0" bIns="0" rtlCol="0">
                          <a:noAutofit/>
                        </wps:bodyPr>
                      </wps:wsp>
                      <wps:wsp>
                        <wps:cNvPr id="99881" name="Rectangle 99881"/>
                        <wps:cNvSpPr/>
                        <wps:spPr>
                          <a:xfrm>
                            <a:off x="4950714" y="868438"/>
                            <a:ext cx="267553" cy="197455"/>
                          </a:xfrm>
                          <a:prstGeom prst="rect">
                            <a:avLst/>
                          </a:prstGeom>
                          <a:ln>
                            <a:noFill/>
                          </a:ln>
                        </wps:spPr>
                        <wps:txbx>
                          <w:txbxContent>
                            <w:p w:rsidR="0024721D" w:rsidRDefault="0024721D">
                              <w:pPr>
                                <w:spacing w:after="160" w:line="259" w:lineRule="auto"/>
                                <w:ind w:left="0" w:firstLine="0"/>
                                <w:jc w:val="left"/>
                              </w:pPr>
                              <w:r>
                                <w:rPr>
                                  <w:sz w:val="21"/>
                                </w:rPr>
                                <w:t>218</w:t>
                              </w:r>
                            </w:p>
                          </w:txbxContent>
                        </wps:txbx>
                        <wps:bodyPr horzOverflow="overflow" vert="horz" lIns="0" tIns="0" rIns="0" bIns="0" rtlCol="0">
                          <a:noAutofit/>
                        </wps:bodyPr>
                      </wps:wsp>
                      <wps:wsp>
                        <wps:cNvPr id="7905" name="Rectangle 7905"/>
                        <wps:cNvSpPr/>
                        <wps:spPr>
                          <a:xfrm>
                            <a:off x="5218938" y="868438"/>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06" name="Rectangle 7906"/>
                        <wps:cNvSpPr/>
                        <wps:spPr>
                          <a:xfrm>
                            <a:off x="776224" y="767855"/>
                            <a:ext cx="356738" cy="197455"/>
                          </a:xfrm>
                          <a:prstGeom prst="rect">
                            <a:avLst/>
                          </a:prstGeom>
                          <a:ln>
                            <a:noFill/>
                          </a:ln>
                        </wps:spPr>
                        <wps:txbx>
                          <w:txbxContent>
                            <w:p w:rsidR="0024721D" w:rsidRDefault="0024721D">
                              <w:pPr>
                                <w:spacing w:after="160" w:line="259" w:lineRule="auto"/>
                                <w:ind w:left="0" w:firstLine="0"/>
                                <w:jc w:val="left"/>
                              </w:pPr>
                              <w:r>
                                <w:rPr>
                                  <w:sz w:val="21"/>
                                </w:rPr>
                                <w:t>2600</w:t>
                              </w:r>
                            </w:p>
                          </w:txbxContent>
                        </wps:txbx>
                        <wps:bodyPr horzOverflow="overflow" vert="horz" lIns="0" tIns="0" rIns="0" bIns="0" rtlCol="0">
                          <a:noAutofit/>
                        </wps:bodyPr>
                      </wps:wsp>
                      <wps:wsp>
                        <wps:cNvPr id="7907" name="Rectangle 7907"/>
                        <wps:cNvSpPr/>
                        <wps:spPr>
                          <a:xfrm>
                            <a:off x="1044448" y="767855"/>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08" name="Rectangle 7908"/>
                        <wps:cNvSpPr/>
                        <wps:spPr>
                          <a:xfrm>
                            <a:off x="1869186" y="620916"/>
                            <a:ext cx="356738" cy="197455"/>
                          </a:xfrm>
                          <a:prstGeom prst="rect">
                            <a:avLst/>
                          </a:prstGeom>
                          <a:ln>
                            <a:noFill/>
                          </a:ln>
                        </wps:spPr>
                        <wps:txbx>
                          <w:txbxContent>
                            <w:p w:rsidR="0024721D" w:rsidRDefault="0024721D">
                              <w:pPr>
                                <w:spacing w:after="160" w:line="259" w:lineRule="auto"/>
                                <w:ind w:left="0" w:firstLine="0"/>
                                <w:jc w:val="left"/>
                              </w:pPr>
                              <w:r>
                                <w:rPr>
                                  <w:sz w:val="21"/>
                                </w:rPr>
                                <w:t>3200</w:t>
                              </w:r>
                            </w:p>
                          </w:txbxContent>
                        </wps:txbx>
                        <wps:bodyPr horzOverflow="overflow" vert="horz" lIns="0" tIns="0" rIns="0" bIns="0" rtlCol="0">
                          <a:noAutofit/>
                        </wps:bodyPr>
                      </wps:wsp>
                      <wps:wsp>
                        <wps:cNvPr id="7909" name="Rectangle 7909"/>
                        <wps:cNvSpPr/>
                        <wps:spPr>
                          <a:xfrm>
                            <a:off x="2137410" y="620916"/>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10" name="Rectangle 7910"/>
                        <wps:cNvSpPr/>
                        <wps:spPr>
                          <a:xfrm>
                            <a:off x="2962529" y="492900"/>
                            <a:ext cx="356738" cy="197455"/>
                          </a:xfrm>
                          <a:prstGeom prst="rect">
                            <a:avLst/>
                          </a:prstGeom>
                          <a:ln>
                            <a:noFill/>
                          </a:ln>
                        </wps:spPr>
                        <wps:txbx>
                          <w:txbxContent>
                            <w:p w:rsidR="0024721D" w:rsidRDefault="0024721D">
                              <w:pPr>
                                <w:spacing w:after="160" w:line="259" w:lineRule="auto"/>
                                <w:ind w:left="0" w:firstLine="0"/>
                                <w:jc w:val="left"/>
                              </w:pPr>
                              <w:r>
                                <w:rPr>
                                  <w:sz w:val="21"/>
                                </w:rPr>
                                <w:t>3723</w:t>
                              </w:r>
                            </w:p>
                          </w:txbxContent>
                        </wps:txbx>
                        <wps:bodyPr horzOverflow="overflow" vert="horz" lIns="0" tIns="0" rIns="0" bIns="0" rtlCol="0">
                          <a:noAutofit/>
                        </wps:bodyPr>
                      </wps:wsp>
                      <wps:wsp>
                        <wps:cNvPr id="7911" name="Rectangle 7911"/>
                        <wps:cNvSpPr/>
                        <wps:spPr>
                          <a:xfrm>
                            <a:off x="3230753" y="492900"/>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12" name="Rectangle 7912"/>
                        <wps:cNvSpPr/>
                        <wps:spPr>
                          <a:xfrm>
                            <a:off x="4055872" y="382918"/>
                            <a:ext cx="356738" cy="197455"/>
                          </a:xfrm>
                          <a:prstGeom prst="rect">
                            <a:avLst/>
                          </a:prstGeom>
                          <a:ln>
                            <a:noFill/>
                          </a:ln>
                        </wps:spPr>
                        <wps:txbx>
                          <w:txbxContent>
                            <w:p w:rsidR="0024721D" w:rsidRDefault="0024721D">
                              <w:pPr>
                                <w:spacing w:after="160" w:line="259" w:lineRule="auto"/>
                                <w:ind w:left="0" w:firstLine="0"/>
                                <w:jc w:val="left"/>
                              </w:pPr>
                              <w:r>
                                <w:rPr>
                                  <w:sz w:val="21"/>
                                </w:rPr>
                                <w:t>4173</w:t>
                              </w:r>
                            </w:p>
                          </w:txbxContent>
                        </wps:txbx>
                        <wps:bodyPr horzOverflow="overflow" vert="horz" lIns="0" tIns="0" rIns="0" bIns="0" rtlCol="0">
                          <a:noAutofit/>
                        </wps:bodyPr>
                      </wps:wsp>
                      <wps:wsp>
                        <wps:cNvPr id="7913" name="Rectangle 7913"/>
                        <wps:cNvSpPr/>
                        <wps:spPr>
                          <a:xfrm>
                            <a:off x="4324096" y="382918"/>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14" name="Rectangle 7914"/>
                        <wps:cNvSpPr/>
                        <wps:spPr>
                          <a:xfrm>
                            <a:off x="5148834" y="180480"/>
                            <a:ext cx="356738" cy="197454"/>
                          </a:xfrm>
                          <a:prstGeom prst="rect">
                            <a:avLst/>
                          </a:prstGeom>
                          <a:ln>
                            <a:noFill/>
                          </a:ln>
                        </wps:spPr>
                        <wps:txbx>
                          <w:txbxContent>
                            <w:p w:rsidR="0024721D" w:rsidRDefault="0024721D">
                              <w:pPr>
                                <w:spacing w:after="160" w:line="259" w:lineRule="auto"/>
                                <w:ind w:left="0" w:firstLine="0"/>
                                <w:jc w:val="left"/>
                              </w:pPr>
                              <w:r>
                                <w:rPr>
                                  <w:sz w:val="21"/>
                                </w:rPr>
                                <w:t>5000</w:t>
                              </w:r>
                            </w:p>
                          </w:txbxContent>
                        </wps:txbx>
                        <wps:bodyPr horzOverflow="overflow" vert="horz" lIns="0" tIns="0" rIns="0" bIns="0" rtlCol="0">
                          <a:noAutofit/>
                        </wps:bodyPr>
                      </wps:wsp>
                      <wps:wsp>
                        <wps:cNvPr id="7915" name="Rectangle 7915"/>
                        <wps:cNvSpPr/>
                        <wps:spPr>
                          <a:xfrm>
                            <a:off x="5417439" y="180480"/>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99871" name="Rectangle 99871"/>
                        <wps:cNvSpPr/>
                        <wps:spPr>
                          <a:xfrm>
                            <a:off x="974344" y="1099198"/>
                            <a:ext cx="267553" cy="197455"/>
                          </a:xfrm>
                          <a:prstGeom prst="rect">
                            <a:avLst/>
                          </a:prstGeom>
                          <a:ln>
                            <a:noFill/>
                          </a:ln>
                        </wps:spPr>
                        <wps:txbx>
                          <w:txbxContent>
                            <w:p w:rsidR="0024721D" w:rsidRDefault="0024721D">
                              <w:pPr>
                                <w:spacing w:after="160" w:line="259" w:lineRule="auto"/>
                                <w:ind w:left="0" w:firstLine="0"/>
                                <w:jc w:val="left"/>
                              </w:pPr>
                              <w:r>
                                <w:rPr>
                                  <w:sz w:val="21"/>
                                </w:rPr>
                                <w:t>124</w:t>
                              </w:r>
                            </w:p>
                          </w:txbxContent>
                        </wps:txbx>
                        <wps:bodyPr horzOverflow="overflow" vert="horz" lIns="0" tIns="0" rIns="0" bIns="0" rtlCol="0">
                          <a:noAutofit/>
                        </wps:bodyPr>
                      </wps:wsp>
                      <wps:wsp>
                        <wps:cNvPr id="99872" name="Rectangle 99872"/>
                        <wps:cNvSpPr/>
                        <wps:spPr>
                          <a:xfrm>
                            <a:off x="1175512" y="1099198"/>
                            <a:ext cx="89184" cy="197455"/>
                          </a:xfrm>
                          <a:prstGeom prst="rect">
                            <a:avLst/>
                          </a:prstGeom>
                          <a:ln>
                            <a:noFill/>
                          </a:ln>
                        </wps:spPr>
                        <wps:txbx>
                          <w:txbxContent>
                            <w:p w:rsidR="0024721D" w:rsidRDefault="0024721D">
                              <w:pPr>
                                <w:spacing w:after="160" w:line="259" w:lineRule="auto"/>
                                <w:ind w:left="0" w:firstLine="0"/>
                                <w:jc w:val="left"/>
                              </w:pPr>
                              <w:r>
                                <w:rPr>
                                  <w:sz w:val="21"/>
                                </w:rPr>
                                <w:t>7</w:t>
                              </w:r>
                            </w:p>
                          </w:txbxContent>
                        </wps:txbx>
                        <wps:bodyPr horzOverflow="overflow" vert="horz" lIns="0" tIns="0" rIns="0" bIns="0" rtlCol="0">
                          <a:noAutofit/>
                        </wps:bodyPr>
                      </wps:wsp>
                      <wps:wsp>
                        <wps:cNvPr id="7917" name="Rectangle 7917"/>
                        <wps:cNvSpPr/>
                        <wps:spPr>
                          <a:xfrm>
                            <a:off x="1242568" y="1099198"/>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99875" name="Rectangle 99875"/>
                        <wps:cNvSpPr/>
                        <wps:spPr>
                          <a:xfrm>
                            <a:off x="2067687" y="1068083"/>
                            <a:ext cx="267553" cy="197455"/>
                          </a:xfrm>
                          <a:prstGeom prst="rect">
                            <a:avLst/>
                          </a:prstGeom>
                          <a:ln>
                            <a:noFill/>
                          </a:ln>
                        </wps:spPr>
                        <wps:txbx>
                          <w:txbxContent>
                            <w:p w:rsidR="0024721D" w:rsidRDefault="0024721D">
                              <w:pPr>
                                <w:spacing w:after="160" w:line="259" w:lineRule="auto"/>
                                <w:ind w:left="0" w:firstLine="0"/>
                                <w:jc w:val="left"/>
                              </w:pPr>
                              <w:r>
                                <w:rPr>
                                  <w:sz w:val="21"/>
                                </w:rPr>
                                <w:t>137</w:t>
                              </w:r>
                            </w:p>
                          </w:txbxContent>
                        </wps:txbx>
                        <wps:bodyPr horzOverflow="overflow" vert="horz" lIns="0" tIns="0" rIns="0" bIns="0" rtlCol="0">
                          <a:noAutofit/>
                        </wps:bodyPr>
                      </wps:wsp>
                      <wps:wsp>
                        <wps:cNvPr id="99876" name="Rectangle 99876"/>
                        <wps:cNvSpPr/>
                        <wps:spPr>
                          <a:xfrm>
                            <a:off x="2268855" y="1068083"/>
                            <a:ext cx="89185" cy="197455"/>
                          </a:xfrm>
                          <a:prstGeom prst="rect">
                            <a:avLst/>
                          </a:prstGeom>
                          <a:ln>
                            <a:noFill/>
                          </a:ln>
                        </wps:spPr>
                        <wps:txbx>
                          <w:txbxContent>
                            <w:p w:rsidR="0024721D" w:rsidRDefault="0024721D">
                              <w:pPr>
                                <w:spacing w:after="160" w:line="259" w:lineRule="auto"/>
                                <w:ind w:left="0" w:firstLine="0"/>
                                <w:jc w:val="left"/>
                              </w:pPr>
                              <w:r>
                                <w:rPr>
                                  <w:sz w:val="21"/>
                                </w:rPr>
                                <w:t>3</w:t>
                              </w:r>
                            </w:p>
                          </w:txbxContent>
                        </wps:txbx>
                        <wps:bodyPr horzOverflow="overflow" vert="horz" lIns="0" tIns="0" rIns="0" bIns="0" rtlCol="0">
                          <a:noAutofit/>
                        </wps:bodyPr>
                      </wps:wsp>
                      <wps:wsp>
                        <wps:cNvPr id="7919" name="Rectangle 7919"/>
                        <wps:cNvSpPr/>
                        <wps:spPr>
                          <a:xfrm>
                            <a:off x="2335911" y="1068083"/>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20" name="Rectangle 7920"/>
                        <wps:cNvSpPr/>
                        <wps:spPr>
                          <a:xfrm>
                            <a:off x="3160903" y="1062241"/>
                            <a:ext cx="356738" cy="197455"/>
                          </a:xfrm>
                          <a:prstGeom prst="rect">
                            <a:avLst/>
                          </a:prstGeom>
                          <a:ln>
                            <a:noFill/>
                          </a:ln>
                        </wps:spPr>
                        <wps:txbx>
                          <w:txbxContent>
                            <w:p w:rsidR="0024721D" w:rsidRDefault="0024721D">
                              <w:pPr>
                                <w:spacing w:after="160" w:line="259" w:lineRule="auto"/>
                                <w:ind w:left="0" w:firstLine="0"/>
                                <w:jc w:val="left"/>
                              </w:pPr>
                              <w:r>
                                <w:rPr>
                                  <w:sz w:val="21"/>
                                </w:rPr>
                                <w:t>1397</w:t>
                              </w:r>
                            </w:p>
                          </w:txbxContent>
                        </wps:txbx>
                        <wps:bodyPr horzOverflow="overflow" vert="horz" lIns="0" tIns="0" rIns="0" bIns="0" rtlCol="0">
                          <a:noAutofit/>
                        </wps:bodyPr>
                      </wps:wsp>
                      <wps:wsp>
                        <wps:cNvPr id="7921" name="Rectangle 7921"/>
                        <wps:cNvSpPr/>
                        <wps:spPr>
                          <a:xfrm>
                            <a:off x="3429127" y="1062241"/>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22" name="Rectangle 7922"/>
                        <wps:cNvSpPr/>
                        <wps:spPr>
                          <a:xfrm>
                            <a:off x="4253993" y="1003440"/>
                            <a:ext cx="356738" cy="197455"/>
                          </a:xfrm>
                          <a:prstGeom prst="rect">
                            <a:avLst/>
                          </a:prstGeom>
                          <a:ln>
                            <a:noFill/>
                          </a:ln>
                        </wps:spPr>
                        <wps:txbx>
                          <w:txbxContent>
                            <w:p w:rsidR="0024721D" w:rsidRDefault="0024721D">
                              <w:pPr>
                                <w:spacing w:after="160" w:line="259" w:lineRule="auto"/>
                                <w:ind w:left="0" w:firstLine="0"/>
                                <w:jc w:val="left"/>
                              </w:pPr>
                              <w:r>
                                <w:rPr>
                                  <w:sz w:val="21"/>
                                </w:rPr>
                                <w:t>1638</w:t>
                              </w:r>
                            </w:p>
                          </w:txbxContent>
                        </wps:txbx>
                        <wps:bodyPr horzOverflow="overflow" vert="horz" lIns="0" tIns="0" rIns="0" bIns="0" rtlCol="0">
                          <a:noAutofit/>
                        </wps:bodyPr>
                      </wps:wsp>
                      <wps:wsp>
                        <wps:cNvPr id="7923" name="Rectangle 7923"/>
                        <wps:cNvSpPr/>
                        <wps:spPr>
                          <a:xfrm>
                            <a:off x="4522470" y="1003440"/>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24" name="Rectangle 7924"/>
                        <wps:cNvSpPr/>
                        <wps:spPr>
                          <a:xfrm>
                            <a:off x="5347335" y="971182"/>
                            <a:ext cx="356738" cy="197455"/>
                          </a:xfrm>
                          <a:prstGeom prst="rect">
                            <a:avLst/>
                          </a:prstGeom>
                          <a:ln>
                            <a:noFill/>
                          </a:ln>
                        </wps:spPr>
                        <wps:txbx>
                          <w:txbxContent>
                            <w:p w:rsidR="0024721D" w:rsidRDefault="0024721D">
                              <w:pPr>
                                <w:spacing w:after="160" w:line="259" w:lineRule="auto"/>
                                <w:ind w:left="0" w:firstLine="0"/>
                                <w:jc w:val="left"/>
                              </w:pPr>
                              <w:r>
                                <w:rPr>
                                  <w:sz w:val="21"/>
                                </w:rPr>
                                <w:t>1769</w:t>
                              </w:r>
                            </w:p>
                          </w:txbxContent>
                        </wps:txbx>
                        <wps:bodyPr horzOverflow="overflow" vert="horz" lIns="0" tIns="0" rIns="0" bIns="0" rtlCol="0">
                          <a:noAutofit/>
                        </wps:bodyPr>
                      </wps:wsp>
                      <wps:wsp>
                        <wps:cNvPr id="7925" name="Rectangle 7925"/>
                        <wps:cNvSpPr/>
                        <wps:spPr>
                          <a:xfrm>
                            <a:off x="5615559" y="971182"/>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00368" name="Rectangle 100368"/>
                        <wps:cNvSpPr/>
                        <wps:spPr>
                          <a:xfrm>
                            <a:off x="1323594" y="993661"/>
                            <a:ext cx="89184" cy="197454"/>
                          </a:xfrm>
                          <a:prstGeom prst="rect">
                            <a:avLst/>
                          </a:prstGeom>
                          <a:ln>
                            <a:noFill/>
                          </a:ln>
                        </wps:spPr>
                        <wps:txbx>
                          <w:txbxContent>
                            <w:p w:rsidR="0024721D" w:rsidRDefault="0024721D">
                              <w:pPr>
                                <w:spacing w:after="160" w:line="259" w:lineRule="auto"/>
                                <w:ind w:left="0" w:firstLine="0"/>
                                <w:jc w:val="left"/>
                              </w:pPr>
                              <w:r>
                                <w:rPr>
                                  <w:sz w:val="21"/>
                                </w:rPr>
                                <w:t>7</w:t>
                              </w:r>
                            </w:p>
                          </w:txbxContent>
                        </wps:txbx>
                        <wps:bodyPr horzOverflow="overflow" vert="horz" lIns="0" tIns="0" rIns="0" bIns="0" rtlCol="0">
                          <a:noAutofit/>
                        </wps:bodyPr>
                      </wps:wsp>
                      <wps:wsp>
                        <wps:cNvPr id="100371" name="Rectangle 100371"/>
                        <wps:cNvSpPr/>
                        <wps:spPr>
                          <a:xfrm>
                            <a:off x="1390650" y="993661"/>
                            <a:ext cx="44592" cy="197454"/>
                          </a:xfrm>
                          <a:prstGeom prst="rect">
                            <a:avLst/>
                          </a:prstGeom>
                          <a:ln>
                            <a:noFill/>
                          </a:ln>
                        </wps:spPr>
                        <wps:txbx>
                          <w:txbxContent>
                            <w:p w:rsidR="0024721D" w:rsidRDefault="0024721D">
                              <w:pPr>
                                <w:spacing w:after="160" w:line="259" w:lineRule="auto"/>
                                <w:ind w:left="0" w:firstLine="0"/>
                                <w:jc w:val="left"/>
                              </w:pPr>
                              <w:r>
                                <w:rPr>
                                  <w:sz w:val="21"/>
                                </w:rPr>
                                <w:t>,</w:t>
                              </w:r>
                            </w:p>
                          </w:txbxContent>
                        </wps:txbx>
                        <wps:bodyPr horzOverflow="overflow" vert="horz" lIns="0" tIns="0" rIns="0" bIns="0" rtlCol="0">
                          <a:noAutofit/>
                        </wps:bodyPr>
                      </wps:wsp>
                      <wps:wsp>
                        <wps:cNvPr id="100369" name="Rectangle 100369"/>
                        <wps:cNvSpPr/>
                        <wps:spPr>
                          <a:xfrm>
                            <a:off x="1424178" y="993661"/>
                            <a:ext cx="89184" cy="197454"/>
                          </a:xfrm>
                          <a:prstGeom prst="rect">
                            <a:avLst/>
                          </a:prstGeom>
                          <a:ln>
                            <a:noFill/>
                          </a:ln>
                        </wps:spPr>
                        <wps:txbx>
                          <w:txbxContent>
                            <w:p w:rsidR="0024721D" w:rsidRDefault="0024721D">
                              <w:pPr>
                                <w:spacing w:after="160" w:line="259" w:lineRule="auto"/>
                                <w:ind w:left="0" w:firstLine="0"/>
                                <w:jc w:val="left"/>
                              </w:pPr>
                              <w:r>
                                <w:rPr>
                                  <w:sz w:val="21"/>
                                </w:rPr>
                                <w:t>5</w:t>
                              </w:r>
                            </w:p>
                          </w:txbxContent>
                        </wps:txbx>
                        <wps:bodyPr horzOverflow="overflow" vert="horz" lIns="0" tIns="0" rIns="0" bIns="0" rtlCol="0">
                          <a:noAutofit/>
                        </wps:bodyPr>
                      </wps:wsp>
                      <wps:wsp>
                        <wps:cNvPr id="100126" name="Rectangle 100126"/>
                        <wps:cNvSpPr/>
                        <wps:spPr>
                          <a:xfrm>
                            <a:off x="1122426" y="993661"/>
                            <a:ext cx="267553" cy="197454"/>
                          </a:xfrm>
                          <a:prstGeom prst="rect">
                            <a:avLst/>
                          </a:prstGeom>
                          <a:ln>
                            <a:noFill/>
                          </a:ln>
                        </wps:spPr>
                        <wps:txbx>
                          <w:txbxContent>
                            <w:p w:rsidR="0024721D" w:rsidRDefault="0024721D">
                              <w:pPr>
                                <w:spacing w:after="160" w:line="259" w:lineRule="auto"/>
                                <w:ind w:left="0" w:firstLine="0"/>
                                <w:jc w:val="left"/>
                              </w:pPr>
                              <w:r>
                                <w:rPr>
                                  <w:sz w:val="21"/>
                                </w:rPr>
                                <w:t>167</w:t>
                              </w:r>
                            </w:p>
                          </w:txbxContent>
                        </wps:txbx>
                        <wps:bodyPr horzOverflow="overflow" vert="horz" lIns="0" tIns="0" rIns="0" bIns="0" rtlCol="0">
                          <a:noAutofit/>
                        </wps:bodyPr>
                      </wps:wsp>
                      <wps:wsp>
                        <wps:cNvPr id="7927" name="Rectangle 7927"/>
                        <wps:cNvSpPr/>
                        <wps:spPr>
                          <a:xfrm>
                            <a:off x="1491234" y="993661"/>
                            <a:ext cx="44592" cy="197454"/>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00450" name="Rectangle 100450"/>
                        <wps:cNvSpPr/>
                        <wps:spPr>
                          <a:xfrm>
                            <a:off x="2517521" y="988835"/>
                            <a:ext cx="89184" cy="197455"/>
                          </a:xfrm>
                          <a:prstGeom prst="rect">
                            <a:avLst/>
                          </a:prstGeom>
                          <a:ln>
                            <a:noFill/>
                          </a:ln>
                        </wps:spPr>
                        <wps:txbx>
                          <w:txbxContent>
                            <w:p w:rsidR="0024721D" w:rsidRDefault="0024721D">
                              <w:pPr>
                                <w:spacing w:after="160" w:line="259" w:lineRule="auto"/>
                                <w:ind w:left="0" w:firstLine="0"/>
                                <w:jc w:val="left"/>
                              </w:pPr>
                              <w:r>
                                <w:rPr>
                                  <w:sz w:val="21"/>
                                </w:rPr>
                                <w:t>3</w:t>
                              </w:r>
                            </w:p>
                          </w:txbxContent>
                        </wps:txbx>
                        <wps:bodyPr horzOverflow="overflow" vert="horz" lIns="0" tIns="0" rIns="0" bIns="0" rtlCol="0">
                          <a:noAutofit/>
                        </wps:bodyPr>
                      </wps:wsp>
                      <wps:wsp>
                        <wps:cNvPr id="100128" name="Rectangle 100128"/>
                        <wps:cNvSpPr/>
                        <wps:spPr>
                          <a:xfrm>
                            <a:off x="2215769" y="988835"/>
                            <a:ext cx="267554" cy="197455"/>
                          </a:xfrm>
                          <a:prstGeom prst="rect">
                            <a:avLst/>
                          </a:prstGeom>
                          <a:ln>
                            <a:noFill/>
                          </a:ln>
                        </wps:spPr>
                        <wps:txbx>
                          <w:txbxContent>
                            <w:p w:rsidR="0024721D" w:rsidRDefault="0024721D">
                              <w:pPr>
                                <w:spacing w:after="160" w:line="259" w:lineRule="auto"/>
                                <w:ind w:left="0" w:firstLine="0"/>
                                <w:jc w:val="left"/>
                              </w:pPr>
                              <w:r>
                                <w:rPr>
                                  <w:sz w:val="21"/>
                                </w:rPr>
                                <w:t>169</w:t>
                              </w:r>
                            </w:p>
                          </w:txbxContent>
                        </wps:txbx>
                        <wps:bodyPr horzOverflow="overflow" vert="horz" lIns="0" tIns="0" rIns="0" bIns="0" rtlCol="0">
                          <a:noAutofit/>
                        </wps:bodyPr>
                      </wps:wsp>
                      <wps:wsp>
                        <wps:cNvPr id="100448" name="Rectangle 100448"/>
                        <wps:cNvSpPr/>
                        <wps:spPr>
                          <a:xfrm>
                            <a:off x="2416937" y="988835"/>
                            <a:ext cx="89184" cy="197455"/>
                          </a:xfrm>
                          <a:prstGeom prst="rect">
                            <a:avLst/>
                          </a:prstGeom>
                          <a:ln>
                            <a:noFill/>
                          </a:ln>
                        </wps:spPr>
                        <wps:txbx>
                          <w:txbxContent>
                            <w:p w:rsidR="0024721D" w:rsidRDefault="0024721D">
                              <w:pPr>
                                <w:spacing w:after="160" w:line="259" w:lineRule="auto"/>
                                <w:ind w:left="0" w:firstLine="0"/>
                                <w:jc w:val="left"/>
                              </w:pPr>
                              <w:r>
                                <w:rPr>
                                  <w:sz w:val="21"/>
                                </w:rPr>
                                <w:t>7</w:t>
                              </w:r>
                            </w:p>
                          </w:txbxContent>
                        </wps:txbx>
                        <wps:bodyPr horzOverflow="overflow" vert="horz" lIns="0" tIns="0" rIns="0" bIns="0" rtlCol="0">
                          <a:noAutofit/>
                        </wps:bodyPr>
                      </wps:wsp>
                      <wps:wsp>
                        <wps:cNvPr id="100451" name="Rectangle 100451"/>
                        <wps:cNvSpPr/>
                        <wps:spPr>
                          <a:xfrm>
                            <a:off x="2483993" y="988835"/>
                            <a:ext cx="44592" cy="197455"/>
                          </a:xfrm>
                          <a:prstGeom prst="rect">
                            <a:avLst/>
                          </a:prstGeom>
                          <a:ln>
                            <a:noFill/>
                          </a:ln>
                        </wps:spPr>
                        <wps:txbx>
                          <w:txbxContent>
                            <w:p w:rsidR="0024721D" w:rsidRDefault="0024721D">
                              <w:pPr>
                                <w:spacing w:after="160" w:line="259" w:lineRule="auto"/>
                                <w:ind w:left="0" w:firstLine="0"/>
                                <w:jc w:val="left"/>
                              </w:pPr>
                              <w:r>
                                <w:rPr>
                                  <w:sz w:val="21"/>
                                </w:rPr>
                                <w:t>,</w:t>
                              </w:r>
                            </w:p>
                          </w:txbxContent>
                        </wps:txbx>
                        <wps:bodyPr horzOverflow="overflow" vert="horz" lIns="0" tIns="0" rIns="0" bIns="0" rtlCol="0">
                          <a:noAutofit/>
                        </wps:bodyPr>
                      </wps:wsp>
                      <wps:wsp>
                        <wps:cNvPr id="7929" name="Rectangle 7929"/>
                        <wps:cNvSpPr/>
                        <wps:spPr>
                          <a:xfrm>
                            <a:off x="2584577" y="988835"/>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30" name="Rectangle 7930"/>
                        <wps:cNvSpPr/>
                        <wps:spPr>
                          <a:xfrm>
                            <a:off x="3436493" y="1029983"/>
                            <a:ext cx="490515" cy="197455"/>
                          </a:xfrm>
                          <a:prstGeom prst="rect">
                            <a:avLst/>
                          </a:prstGeom>
                          <a:ln>
                            <a:noFill/>
                          </a:ln>
                        </wps:spPr>
                        <wps:txbx>
                          <w:txbxContent>
                            <w:p w:rsidR="0024721D" w:rsidRDefault="0024721D">
                              <w:pPr>
                                <w:spacing w:after="160" w:line="259" w:lineRule="auto"/>
                                <w:ind w:left="0" w:firstLine="0"/>
                                <w:jc w:val="left"/>
                              </w:pPr>
                              <w:r>
                                <w:rPr>
                                  <w:sz w:val="21"/>
                                </w:rPr>
                                <w:t>1577,6</w:t>
                              </w:r>
                            </w:p>
                          </w:txbxContent>
                        </wps:txbx>
                        <wps:bodyPr horzOverflow="overflow" vert="horz" lIns="0" tIns="0" rIns="0" bIns="0" rtlCol="0">
                          <a:noAutofit/>
                        </wps:bodyPr>
                      </wps:wsp>
                      <wps:wsp>
                        <wps:cNvPr id="7931" name="Rectangle 7931"/>
                        <wps:cNvSpPr/>
                        <wps:spPr>
                          <a:xfrm>
                            <a:off x="3805301" y="1029983"/>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32" name="Rectangle 7932"/>
                        <wps:cNvSpPr/>
                        <wps:spPr>
                          <a:xfrm>
                            <a:off x="4504182" y="1064146"/>
                            <a:ext cx="490515" cy="197455"/>
                          </a:xfrm>
                          <a:prstGeom prst="rect">
                            <a:avLst/>
                          </a:prstGeom>
                          <a:ln>
                            <a:noFill/>
                          </a:ln>
                        </wps:spPr>
                        <wps:txbx>
                          <w:txbxContent>
                            <w:p w:rsidR="0024721D" w:rsidRDefault="0024721D">
                              <w:pPr>
                                <w:spacing w:after="160" w:line="259" w:lineRule="auto"/>
                                <w:ind w:left="0" w:firstLine="0"/>
                                <w:jc w:val="left"/>
                              </w:pPr>
                              <w:r>
                                <w:rPr>
                                  <w:sz w:val="21"/>
                                </w:rPr>
                                <w:t>1486,9</w:t>
                              </w:r>
                            </w:p>
                          </w:txbxContent>
                        </wps:txbx>
                        <wps:bodyPr horzOverflow="overflow" vert="horz" lIns="0" tIns="0" rIns="0" bIns="0" rtlCol="0">
                          <a:noAutofit/>
                        </wps:bodyPr>
                      </wps:wsp>
                      <wps:wsp>
                        <wps:cNvPr id="7933" name="Rectangle 7933"/>
                        <wps:cNvSpPr/>
                        <wps:spPr>
                          <a:xfrm>
                            <a:off x="4872990" y="1064146"/>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34" name="Rectangle 7934"/>
                        <wps:cNvSpPr/>
                        <wps:spPr>
                          <a:xfrm>
                            <a:off x="5661279" y="1017156"/>
                            <a:ext cx="490514" cy="197455"/>
                          </a:xfrm>
                          <a:prstGeom prst="rect">
                            <a:avLst/>
                          </a:prstGeom>
                          <a:ln>
                            <a:noFill/>
                          </a:ln>
                        </wps:spPr>
                        <wps:txbx>
                          <w:txbxContent>
                            <w:p w:rsidR="0024721D" w:rsidRDefault="0024721D">
                              <w:pPr>
                                <w:spacing w:after="160" w:line="259" w:lineRule="auto"/>
                                <w:ind w:left="0" w:firstLine="0"/>
                                <w:jc w:val="left"/>
                              </w:pPr>
                              <w:r>
                                <w:rPr>
                                  <w:sz w:val="21"/>
                                </w:rPr>
                                <w:t>1630,1</w:t>
                              </w:r>
                            </w:p>
                          </w:txbxContent>
                        </wps:txbx>
                        <wps:bodyPr horzOverflow="overflow" vert="horz" lIns="0" tIns="0" rIns="0" bIns="0" rtlCol="0">
                          <a:noAutofit/>
                        </wps:bodyPr>
                      </wps:wsp>
                      <wps:wsp>
                        <wps:cNvPr id="7935" name="Rectangle 7935"/>
                        <wps:cNvSpPr/>
                        <wps:spPr>
                          <a:xfrm>
                            <a:off x="6030087" y="1017156"/>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36" name="Rectangle 7936"/>
                        <wps:cNvSpPr/>
                        <wps:spPr>
                          <a:xfrm>
                            <a:off x="282727" y="1531379"/>
                            <a:ext cx="89184" cy="197454"/>
                          </a:xfrm>
                          <a:prstGeom prst="rect">
                            <a:avLst/>
                          </a:prstGeom>
                          <a:ln>
                            <a:noFill/>
                          </a:ln>
                        </wps:spPr>
                        <wps:txbx>
                          <w:txbxContent>
                            <w:p w:rsidR="0024721D" w:rsidRDefault="0024721D">
                              <w:pPr>
                                <w:spacing w:after="160" w:line="259" w:lineRule="auto"/>
                                <w:ind w:left="0" w:firstLine="0"/>
                                <w:jc w:val="left"/>
                              </w:pPr>
                              <w:r>
                                <w:rPr>
                                  <w:sz w:val="21"/>
                                </w:rPr>
                                <w:t>0</w:t>
                              </w:r>
                            </w:p>
                          </w:txbxContent>
                        </wps:txbx>
                        <wps:bodyPr horzOverflow="overflow" vert="horz" lIns="0" tIns="0" rIns="0" bIns="0" rtlCol="0">
                          <a:noAutofit/>
                        </wps:bodyPr>
                      </wps:wsp>
                      <wps:wsp>
                        <wps:cNvPr id="7937" name="Rectangle 7937"/>
                        <wps:cNvSpPr/>
                        <wps:spPr>
                          <a:xfrm>
                            <a:off x="82779" y="1286269"/>
                            <a:ext cx="354776" cy="197455"/>
                          </a:xfrm>
                          <a:prstGeom prst="rect">
                            <a:avLst/>
                          </a:prstGeom>
                          <a:ln>
                            <a:noFill/>
                          </a:ln>
                        </wps:spPr>
                        <wps:txbx>
                          <w:txbxContent>
                            <w:p w:rsidR="0024721D" w:rsidRDefault="0024721D">
                              <w:pPr>
                                <w:spacing w:after="160" w:line="259" w:lineRule="auto"/>
                                <w:ind w:left="0" w:firstLine="0"/>
                                <w:jc w:val="left"/>
                              </w:pPr>
                              <w:r>
                                <w:rPr>
                                  <w:sz w:val="21"/>
                                </w:rPr>
                                <w:t>1000</w:t>
                              </w:r>
                            </w:p>
                          </w:txbxContent>
                        </wps:txbx>
                        <wps:bodyPr horzOverflow="overflow" vert="horz" lIns="0" tIns="0" rIns="0" bIns="0" rtlCol="0">
                          <a:noAutofit/>
                        </wps:bodyPr>
                      </wps:wsp>
                      <wps:wsp>
                        <wps:cNvPr id="7938" name="Rectangle 7938"/>
                        <wps:cNvSpPr/>
                        <wps:spPr>
                          <a:xfrm>
                            <a:off x="82779" y="1041540"/>
                            <a:ext cx="354776" cy="197455"/>
                          </a:xfrm>
                          <a:prstGeom prst="rect">
                            <a:avLst/>
                          </a:prstGeom>
                          <a:ln>
                            <a:noFill/>
                          </a:ln>
                        </wps:spPr>
                        <wps:txbx>
                          <w:txbxContent>
                            <w:p w:rsidR="0024721D" w:rsidRDefault="0024721D">
                              <w:pPr>
                                <w:spacing w:after="160" w:line="259" w:lineRule="auto"/>
                                <w:ind w:left="0" w:firstLine="0"/>
                                <w:jc w:val="left"/>
                              </w:pPr>
                              <w:r>
                                <w:rPr>
                                  <w:sz w:val="21"/>
                                </w:rPr>
                                <w:t>2000</w:t>
                              </w:r>
                            </w:p>
                          </w:txbxContent>
                        </wps:txbx>
                        <wps:bodyPr horzOverflow="overflow" vert="horz" lIns="0" tIns="0" rIns="0" bIns="0" rtlCol="0">
                          <a:noAutofit/>
                        </wps:bodyPr>
                      </wps:wsp>
                      <wps:wsp>
                        <wps:cNvPr id="7939" name="Rectangle 7939"/>
                        <wps:cNvSpPr/>
                        <wps:spPr>
                          <a:xfrm>
                            <a:off x="82779" y="796811"/>
                            <a:ext cx="354776" cy="197454"/>
                          </a:xfrm>
                          <a:prstGeom prst="rect">
                            <a:avLst/>
                          </a:prstGeom>
                          <a:ln>
                            <a:noFill/>
                          </a:ln>
                        </wps:spPr>
                        <wps:txbx>
                          <w:txbxContent>
                            <w:p w:rsidR="0024721D" w:rsidRDefault="0024721D">
                              <w:pPr>
                                <w:spacing w:after="160" w:line="259" w:lineRule="auto"/>
                                <w:ind w:left="0" w:firstLine="0"/>
                                <w:jc w:val="left"/>
                              </w:pPr>
                              <w:r>
                                <w:rPr>
                                  <w:sz w:val="21"/>
                                </w:rPr>
                                <w:t>3000</w:t>
                              </w:r>
                            </w:p>
                          </w:txbxContent>
                        </wps:txbx>
                        <wps:bodyPr horzOverflow="overflow" vert="horz" lIns="0" tIns="0" rIns="0" bIns="0" rtlCol="0">
                          <a:noAutofit/>
                        </wps:bodyPr>
                      </wps:wsp>
                      <wps:wsp>
                        <wps:cNvPr id="7940" name="Rectangle 7940"/>
                        <wps:cNvSpPr/>
                        <wps:spPr>
                          <a:xfrm>
                            <a:off x="82779" y="552083"/>
                            <a:ext cx="354776" cy="197454"/>
                          </a:xfrm>
                          <a:prstGeom prst="rect">
                            <a:avLst/>
                          </a:prstGeom>
                          <a:ln>
                            <a:noFill/>
                          </a:ln>
                        </wps:spPr>
                        <wps:txbx>
                          <w:txbxContent>
                            <w:p w:rsidR="0024721D" w:rsidRDefault="0024721D">
                              <w:pPr>
                                <w:spacing w:after="160" w:line="259" w:lineRule="auto"/>
                                <w:ind w:left="0" w:firstLine="0"/>
                                <w:jc w:val="left"/>
                              </w:pPr>
                              <w:r>
                                <w:rPr>
                                  <w:sz w:val="21"/>
                                </w:rPr>
                                <w:t>4000</w:t>
                              </w:r>
                            </w:p>
                          </w:txbxContent>
                        </wps:txbx>
                        <wps:bodyPr horzOverflow="overflow" vert="horz" lIns="0" tIns="0" rIns="0" bIns="0" rtlCol="0">
                          <a:noAutofit/>
                        </wps:bodyPr>
                      </wps:wsp>
                      <wps:wsp>
                        <wps:cNvPr id="7941" name="Rectangle 7941"/>
                        <wps:cNvSpPr/>
                        <wps:spPr>
                          <a:xfrm>
                            <a:off x="82779" y="307353"/>
                            <a:ext cx="354776" cy="197454"/>
                          </a:xfrm>
                          <a:prstGeom prst="rect">
                            <a:avLst/>
                          </a:prstGeom>
                          <a:ln>
                            <a:noFill/>
                          </a:ln>
                        </wps:spPr>
                        <wps:txbx>
                          <w:txbxContent>
                            <w:p w:rsidR="0024721D" w:rsidRDefault="0024721D">
                              <w:pPr>
                                <w:spacing w:after="160" w:line="259" w:lineRule="auto"/>
                                <w:ind w:left="0" w:firstLine="0"/>
                                <w:jc w:val="left"/>
                              </w:pPr>
                              <w:r>
                                <w:rPr>
                                  <w:sz w:val="21"/>
                                </w:rPr>
                                <w:t>5000</w:t>
                              </w:r>
                            </w:p>
                          </w:txbxContent>
                        </wps:txbx>
                        <wps:bodyPr horzOverflow="overflow" vert="horz" lIns="0" tIns="0" rIns="0" bIns="0" rtlCol="0">
                          <a:noAutofit/>
                        </wps:bodyPr>
                      </wps:wsp>
                      <wps:wsp>
                        <wps:cNvPr id="7942" name="Rectangle 7942"/>
                        <wps:cNvSpPr/>
                        <wps:spPr>
                          <a:xfrm>
                            <a:off x="82779" y="62497"/>
                            <a:ext cx="354776" cy="197455"/>
                          </a:xfrm>
                          <a:prstGeom prst="rect">
                            <a:avLst/>
                          </a:prstGeom>
                          <a:ln>
                            <a:noFill/>
                          </a:ln>
                        </wps:spPr>
                        <wps:txbx>
                          <w:txbxContent>
                            <w:p w:rsidR="0024721D" w:rsidRDefault="0024721D">
                              <w:pPr>
                                <w:spacing w:after="160" w:line="259" w:lineRule="auto"/>
                                <w:ind w:left="0" w:firstLine="0"/>
                                <w:jc w:val="left"/>
                              </w:pPr>
                              <w:r>
                                <w:rPr>
                                  <w:sz w:val="21"/>
                                </w:rPr>
                                <w:t>6000</w:t>
                              </w:r>
                            </w:p>
                          </w:txbxContent>
                        </wps:txbx>
                        <wps:bodyPr horzOverflow="overflow" vert="horz" lIns="0" tIns="0" rIns="0" bIns="0" rtlCol="0">
                          <a:noAutofit/>
                        </wps:bodyPr>
                      </wps:wsp>
                      <wps:wsp>
                        <wps:cNvPr id="7943" name="Rectangle 7943"/>
                        <wps:cNvSpPr/>
                        <wps:spPr>
                          <a:xfrm>
                            <a:off x="876173" y="1687716"/>
                            <a:ext cx="354776" cy="197455"/>
                          </a:xfrm>
                          <a:prstGeom prst="rect">
                            <a:avLst/>
                          </a:prstGeom>
                          <a:ln>
                            <a:noFill/>
                          </a:ln>
                        </wps:spPr>
                        <wps:txbx>
                          <w:txbxContent>
                            <w:p w:rsidR="0024721D" w:rsidRDefault="0024721D">
                              <w:pPr>
                                <w:spacing w:after="160" w:line="259" w:lineRule="auto"/>
                                <w:ind w:left="0" w:firstLine="0"/>
                                <w:jc w:val="left"/>
                              </w:pPr>
                              <w:r>
                                <w:rPr>
                                  <w:sz w:val="21"/>
                                </w:rPr>
                                <w:t>2016</w:t>
                              </w:r>
                            </w:p>
                          </w:txbxContent>
                        </wps:txbx>
                        <wps:bodyPr horzOverflow="overflow" vert="horz" lIns="0" tIns="0" rIns="0" bIns="0" rtlCol="0">
                          <a:noAutofit/>
                        </wps:bodyPr>
                      </wps:wsp>
                      <wps:wsp>
                        <wps:cNvPr id="7944" name="Rectangle 7944"/>
                        <wps:cNvSpPr/>
                        <wps:spPr>
                          <a:xfrm>
                            <a:off x="1969516" y="1687716"/>
                            <a:ext cx="354776" cy="197455"/>
                          </a:xfrm>
                          <a:prstGeom prst="rect">
                            <a:avLst/>
                          </a:prstGeom>
                          <a:ln>
                            <a:noFill/>
                          </a:ln>
                        </wps:spPr>
                        <wps:txbx>
                          <w:txbxContent>
                            <w:p w:rsidR="0024721D" w:rsidRDefault="0024721D">
                              <w:pPr>
                                <w:spacing w:after="160" w:line="259" w:lineRule="auto"/>
                                <w:ind w:left="0" w:firstLine="0"/>
                                <w:jc w:val="left"/>
                              </w:pPr>
                              <w:r>
                                <w:rPr>
                                  <w:sz w:val="21"/>
                                </w:rPr>
                                <w:t>2017</w:t>
                              </w:r>
                            </w:p>
                          </w:txbxContent>
                        </wps:txbx>
                        <wps:bodyPr horzOverflow="overflow" vert="horz" lIns="0" tIns="0" rIns="0" bIns="0" rtlCol="0">
                          <a:noAutofit/>
                        </wps:bodyPr>
                      </wps:wsp>
                      <wps:wsp>
                        <wps:cNvPr id="7945" name="Rectangle 7945"/>
                        <wps:cNvSpPr/>
                        <wps:spPr>
                          <a:xfrm>
                            <a:off x="3062478" y="1687716"/>
                            <a:ext cx="354776" cy="197455"/>
                          </a:xfrm>
                          <a:prstGeom prst="rect">
                            <a:avLst/>
                          </a:prstGeom>
                          <a:ln>
                            <a:noFill/>
                          </a:ln>
                        </wps:spPr>
                        <wps:txbx>
                          <w:txbxContent>
                            <w:p w:rsidR="0024721D" w:rsidRDefault="0024721D">
                              <w:pPr>
                                <w:spacing w:after="160" w:line="259" w:lineRule="auto"/>
                                <w:ind w:left="0" w:firstLine="0"/>
                                <w:jc w:val="left"/>
                              </w:pPr>
                              <w:r>
                                <w:rPr>
                                  <w:sz w:val="21"/>
                                </w:rPr>
                                <w:t>2018</w:t>
                              </w:r>
                            </w:p>
                          </w:txbxContent>
                        </wps:txbx>
                        <wps:bodyPr horzOverflow="overflow" vert="horz" lIns="0" tIns="0" rIns="0" bIns="0" rtlCol="0">
                          <a:noAutofit/>
                        </wps:bodyPr>
                      </wps:wsp>
                      <wps:wsp>
                        <wps:cNvPr id="7946" name="Rectangle 7946"/>
                        <wps:cNvSpPr/>
                        <wps:spPr>
                          <a:xfrm>
                            <a:off x="4155821" y="1687716"/>
                            <a:ext cx="354776" cy="197455"/>
                          </a:xfrm>
                          <a:prstGeom prst="rect">
                            <a:avLst/>
                          </a:prstGeom>
                          <a:ln>
                            <a:noFill/>
                          </a:ln>
                        </wps:spPr>
                        <wps:txbx>
                          <w:txbxContent>
                            <w:p w:rsidR="0024721D" w:rsidRDefault="0024721D">
                              <w:pPr>
                                <w:spacing w:after="160" w:line="259" w:lineRule="auto"/>
                                <w:ind w:left="0" w:firstLine="0"/>
                                <w:jc w:val="left"/>
                              </w:pPr>
                              <w:r>
                                <w:rPr>
                                  <w:sz w:val="21"/>
                                </w:rPr>
                                <w:t>2019</w:t>
                              </w:r>
                            </w:p>
                          </w:txbxContent>
                        </wps:txbx>
                        <wps:bodyPr horzOverflow="overflow" vert="horz" lIns="0" tIns="0" rIns="0" bIns="0" rtlCol="0">
                          <a:noAutofit/>
                        </wps:bodyPr>
                      </wps:wsp>
                      <wps:wsp>
                        <wps:cNvPr id="7947" name="Rectangle 7947"/>
                        <wps:cNvSpPr/>
                        <wps:spPr>
                          <a:xfrm>
                            <a:off x="5249164" y="1687716"/>
                            <a:ext cx="354776" cy="197455"/>
                          </a:xfrm>
                          <a:prstGeom prst="rect">
                            <a:avLst/>
                          </a:prstGeom>
                          <a:ln>
                            <a:noFill/>
                          </a:ln>
                        </wps:spPr>
                        <wps:txbx>
                          <w:txbxContent>
                            <w:p w:rsidR="0024721D" w:rsidRDefault="0024721D">
                              <w:pPr>
                                <w:spacing w:after="160" w:line="259" w:lineRule="auto"/>
                                <w:ind w:left="0" w:firstLine="0"/>
                                <w:jc w:val="left"/>
                              </w:pPr>
                              <w:r>
                                <w:rPr>
                                  <w:sz w:val="21"/>
                                </w:rPr>
                                <w:t>2020</w:t>
                              </w:r>
                            </w:p>
                          </w:txbxContent>
                        </wps:txbx>
                        <wps:bodyPr horzOverflow="overflow" vert="horz" lIns="0" tIns="0" rIns="0" bIns="0" rtlCol="0">
                          <a:noAutofit/>
                        </wps:bodyPr>
                      </wps:wsp>
                      <wps:wsp>
                        <wps:cNvPr id="115313" name="Shape 115313"/>
                        <wps:cNvSpPr/>
                        <wps:spPr>
                          <a:xfrm>
                            <a:off x="924941" y="1995297"/>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949" name="Rectangle 7949"/>
                        <wps:cNvSpPr/>
                        <wps:spPr>
                          <a:xfrm>
                            <a:off x="1020953" y="1984605"/>
                            <a:ext cx="1709845" cy="162256"/>
                          </a:xfrm>
                          <a:prstGeom prst="rect">
                            <a:avLst/>
                          </a:prstGeom>
                          <a:ln>
                            <a:noFill/>
                          </a:ln>
                        </wps:spPr>
                        <wps:txbx>
                          <w:txbxContent>
                            <w:p w:rsidR="0024721D" w:rsidRDefault="0024721D">
                              <w:pPr>
                                <w:spacing w:after="160" w:line="259" w:lineRule="auto"/>
                                <w:ind w:left="0" w:firstLine="0"/>
                                <w:jc w:val="left"/>
                              </w:pPr>
                              <w:r>
                                <w:rPr>
                                  <w:sz w:val="21"/>
                                </w:rPr>
                                <w:t>Прожитковий мінімум</w:t>
                              </w:r>
                            </w:p>
                          </w:txbxContent>
                        </wps:txbx>
                        <wps:bodyPr horzOverflow="overflow" vert="horz" lIns="0" tIns="0" rIns="0" bIns="0" rtlCol="0">
                          <a:noAutofit/>
                        </wps:bodyPr>
                      </wps:wsp>
                      <wps:wsp>
                        <wps:cNvPr id="7950" name="Rectangle 7950"/>
                        <wps:cNvSpPr/>
                        <wps:spPr>
                          <a:xfrm>
                            <a:off x="2307463" y="1958099"/>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15314" name="Shape 115314"/>
                        <wps:cNvSpPr/>
                        <wps:spPr>
                          <a:xfrm>
                            <a:off x="3076829" y="1995297"/>
                            <a:ext cx="65532" cy="67056"/>
                          </a:xfrm>
                          <a:custGeom>
                            <a:avLst/>
                            <a:gdLst/>
                            <a:ahLst/>
                            <a:cxnLst/>
                            <a:rect l="0" t="0" r="0" b="0"/>
                            <a:pathLst>
                              <a:path w="65532" h="67056">
                                <a:moveTo>
                                  <a:pt x="0" y="0"/>
                                </a:moveTo>
                                <a:lnTo>
                                  <a:pt x="65532" y="0"/>
                                </a:lnTo>
                                <a:lnTo>
                                  <a:pt x="65532" y="67056"/>
                                </a:lnTo>
                                <a:lnTo>
                                  <a:pt x="0" y="6705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952" name="Rectangle 7952"/>
                        <wps:cNvSpPr/>
                        <wps:spPr>
                          <a:xfrm>
                            <a:off x="3172206" y="1984605"/>
                            <a:ext cx="2109927" cy="162256"/>
                          </a:xfrm>
                          <a:prstGeom prst="rect">
                            <a:avLst/>
                          </a:prstGeom>
                          <a:ln>
                            <a:noFill/>
                          </a:ln>
                        </wps:spPr>
                        <wps:txbx>
                          <w:txbxContent>
                            <w:p w:rsidR="0024721D" w:rsidRDefault="0024721D">
                              <w:pPr>
                                <w:spacing w:after="160" w:line="259" w:lineRule="auto"/>
                                <w:ind w:left="0" w:firstLine="0"/>
                                <w:jc w:val="left"/>
                              </w:pPr>
                              <w:r>
                                <w:rPr>
                                  <w:sz w:val="21"/>
                                </w:rPr>
                                <w:t>Мінімальна заробтіна плата</w:t>
                              </w:r>
                            </w:p>
                          </w:txbxContent>
                        </wps:txbx>
                        <wps:bodyPr horzOverflow="overflow" vert="horz" lIns="0" tIns="0" rIns="0" bIns="0" rtlCol="0">
                          <a:noAutofit/>
                        </wps:bodyPr>
                      </wps:wsp>
                      <wps:wsp>
                        <wps:cNvPr id="7953" name="Rectangle 7953"/>
                        <wps:cNvSpPr/>
                        <wps:spPr>
                          <a:xfrm>
                            <a:off x="4759071" y="1958099"/>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15315" name="Shape 115315"/>
                        <wps:cNvSpPr/>
                        <wps:spPr>
                          <a:xfrm>
                            <a:off x="924941" y="2217801"/>
                            <a:ext cx="67056" cy="67056"/>
                          </a:xfrm>
                          <a:custGeom>
                            <a:avLst/>
                            <a:gdLst/>
                            <a:ahLst/>
                            <a:cxnLst/>
                            <a:rect l="0" t="0" r="0" b="0"/>
                            <a:pathLst>
                              <a:path w="67056" h="67056">
                                <a:moveTo>
                                  <a:pt x="0" y="0"/>
                                </a:moveTo>
                                <a:lnTo>
                                  <a:pt x="67056" y="0"/>
                                </a:lnTo>
                                <a:lnTo>
                                  <a:pt x="67056" y="67056"/>
                                </a:lnTo>
                                <a:lnTo>
                                  <a:pt x="0" y="6705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7955" name="Rectangle 7955"/>
                        <wps:cNvSpPr/>
                        <wps:spPr>
                          <a:xfrm>
                            <a:off x="1020953" y="2206855"/>
                            <a:ext cx="1410007" cy="162256"/>
                          </a:xfrm>
                          <a:prstGeom prst="rect">
                            <a:avLst/>
                          </a:prstGeom>
                          <a:ln>
                            <a:noFill/>
                          </a:ln>
                        </wps:spPr>
                        <wps:txbx>
                          <w:txbxContent>
                            <w:p w:rsidR="0024721D" w:rsidRDefault="0024721D">
                              <w:pPr>
                                <w:spacing w:after="160" w:line="259" w:lineRule="auto"/>
                                <w:ind w:left="0" w:firstLine="0"/>
                                <w:jc w:val="left"/>
                              </w:pPr>
                              <w:r>
                                <w:rPr>
                                  <w:sz w:val="21"/>
                                </w:rPr>
                                <w:t>Мінімальна пенсія</w:t>
                              </w:r>
                            </w:p>
                          </w:txbxContent>
                        </wps:txbx>
                        <wps:bodyPr horzOverflow="overflow" vert="horz" lIns="0" tIns="0" rIns="0" bIns="0" rtlCol="0">
                          <a:noAutofit/>
                        </wps:bodyPr>
                      </wps:wsp>
                      <wps:wsp>
                        <wps:cNvPr id="7956" name="Rectangle 7956"/>
                        <wps:cNvSpPr/>
                        <wps:spPr>
                          <a:xfrm>
                            <a:off x="2080387" y="2180349"/>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115316" name="Shape 115316"/>
                        <wps:cNvSpPr/>
                        <wps:spPr>
                          <a:xfrm>
                            <a:off x="3076829" y="2217801"/>
                            <a:ext cx="65532" cy="67056"/>
                          </a:xfrm>
                          <a:custGeom>
                            <a:avLst/>
                            <a:gdLst/>
                            <a:ahLst/>
                            <a:cxnLst/>
                            <a:rect l="0" t="0" r="0" b="0"/>
                            <a:pathLst>
                              <a:path w="65532" h="67056">
                                <a:moveTo>
                                  <a:pt x="0" y="0"/>
                                </a:moveTo>
                                <a:lnTo>
                                  <a:pt x="65532" y="0"/>
                                </a:lnTo>
                                <a:lnTo>
                                  <a:pt x="65532" y="67056"/>
                                </a:lnTo>
                                <a:lnTo>
                                  <a:pt x="0" y="67056"/>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7958" name="Rectangle 7958"/>
                        <wps:cNvSpPr/>
                        <wps:spPr>
                          <a:xfrm>
                            <a:off x="3172206" y="2206855"/>
                            <a:ext cx="2685702" cy="162256"/>
                          </a:xfrm>
                          <a:prstGeom prst="rect">
                            <a:avLst/>
                          </a:prstGeom>
                          <a:ln>
                            <a:noFill/>
                          </a:ln>
                        </wps:spPr>
                        <wps:txbx>
                          <w:txbxContent>
                            <w:p w:rsidR="0024721D" w:rsidRDefault="0024721D">
                              <w:pPr>
                                <w:spacing w:after="160" w:line="259" w:lineRule="auto"/>
                                <w:ind w:left="0" w:firstLine="0"/>
                                <w:jc w:val="left"/>
                              </w:pPr>
                              <w:r>
                                <w:rPr>
                                  <w:sz w:val="21"/>
                                </w:rPr>
                                <w:t>Чисельність безробітних (тис. осіб)</w:t>
                              </w:r>
                            </w:p>
                          </w:txbxContent>
                        </wps:txbx>
                        <wps:bodyPr horzOverflow="overflow" vert="horz" lIns="0" tIns="0" rIns="0" bIns="0" rtlCol="0">
                          <a:noAutofit/>
                        </wps:bodyPr>
                      </wps:wsp>
                      <wps:wsp>
                        <wps:cNvPr id="7959" name="Rectangle 7959"/>
                        <wps:cNvSpPr/>
                        <wps:spPr>
                          <a:xfrm>
                            <a:off x="5191887" y="2180349"/>
                            <a:ext cx="44592" cy="197455"/>
                          </a:xfrm>
                          <a:prstGeom prst="rect">
                            <a:avLst/>
                          </a:prstGeom>
                          <a:ln>
                            <a:noFill/>
                          </a:ln>
                        </wps:spPr>
                        <wps:txbx>
                          <w:txbxContent>
                            <w:p w:rsidR="0024721D" w:rsidRDefault="0024721D">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7960" name="Shape 7960"/>
                        <wps:cNvSpPr/>
                        <wps:spPr>
                          <a:xfrm>
                            <a:off x="0" y="0"/>
                            <a:ext cx="6067425" cy="2419350"/>
                          </a:xfrm>
                          <a:custGeom>
                            <a:avLst/>
                            <a:gdLst/>
                            <a:ahLst/>
                            <a:cxnLst/>
                            <a:rect l="0" t="0" r="0" b="0"/>
                            <a:pathLst>
                              <a:path w="6067425" h="2419350">
                                <a:moveTo>
                                  <a:pt x="0" y="2419350"/>
                                </a:moveTo>
                                <a:lnTo>
                                  <a:pt x="6067425" y="2419350"/>
                                </a:lnTo>
                                <a:lnTo>
                                  <a:pt x="60674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1188" o:spid="_x0000_s1280" style="width:477.75pt;height:190.5pt;mso-position-horizontal-relative:char;mso-position-vertical-relative:line" coordsize="60674,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">
                <v:shape id="Shape 7869" o:spid="_x0000_s1281" style="position:absolute;left:4631;top:13643;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" path="m,l5465064,e" filled="f" strokecolor="#d9d9d9" strokeweight=".72pt">
                  <v:path arrowok="t" textboxrect="0,0,5465064,0"/>
                </v:shape>
                <v:shape id="Shape 7870" o:spid="_x0000_s1282" style="position:absolute;left:4631;top:11189;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" path="m,l5465064,e" filled="f" strokecolor="#d9d9d9" strokeweight=".72pt">
                  <v:path arrowok="t" textboxrect="0,0,5465064,0"/>
                </v:shape>
                <v:shape id="Shape 7871" o:spid="_x0000_s1283" style="position:absolute;left:4631;top:8736;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" path="m,l5465064,e" filled="f" strokecolor="#d9d9d9" strokeweight=".72pt">
                  <v:path arrowok="t" textboxrect="0,0,5465064,0"/>
                </v:shape>
                <v:shape id="Shape 7872" o:spid="_x0000_s1284" style="position:absolute;left:4631;top:6297;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" path="m,l5465064,e" filled="f" strokecolor="#d9d9d9" strokeweight=".72pt">
                  <v:path arrowok="t" textboxrect="0,0,5465064,0"/>
                </v:shape>
                <v:shape id="Shape 7873" o:spid="_x0000_s1285" style="position:absolute;left:4631;top:3844;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" path="m,l5465064,e" filled="f" strokecolor="#d9d9d9" strokeweight=".72pt">
                  <v:path arrowok="t" textboxrect="0,0,5465064,0"/>
                </v:shape>
                <v:shape id="Shape 7874" o:spid="_x0000_s1286" style="position:absolute;left:4631;top:1405;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" path="m,l5465064,e" filled="f" strokecolor="#d9d9d9" strokeweight=".72pt">
                  <v:path arrowok="t" textboxrect="0,0,5465064,0"/>
                </v:shape>
                <v:shape id="Shape 115293" o:spid="_x0000_s1287" style="position:absolute;left:6338;top:12302;width:1555;height:3780;visibility:visible;mso-wrap-style:square;v-text-anchor:top" coordsize="155448,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" path="m,l155448,r,377952l,377952,,e" fillcolor="#5b9bd5" stroked="f" strokeweight="0">
                  <v:path arrowok="t" textboxrect="0,0,155448,377952"/>
                </v:shape>
                <v:shape id="Shape 115294" o:spid="_x0000_s1288" style="position:absolute;left:17265;top:11921;width:1555;height:4161;visibility:visible;mso-wrap-style:square;v-text-anchor:top" coordsize="155448,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" path="m,l155448,r,416052l,416052,,e" fillcolor="#5b9bd5" stroked="f" strokeweight="0">
                  <v:path arrowok="t" textboxrect="0,0,155448,416052"/>
                </v:shape>
                <v:shape id="Shape 115295" o:spid="_x0000_s1289" style="position:absolute;left:28192;top:11555;width:1570;height:4527;visibility:visible;mso-wrap-style:square;v-text-anchor:top" coordsize="156972,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" path="m,l156972,r,452628l,452628,,e" fillcolor="#5b9bd5" stroked="f" strokeweight="0">
                  <v:path arrowok="t" textboxrect="0,0,156972,452628"/>
                </v:shape>
                <v:shape id="Shape 115296" o:spid="_x0000_s1290" style="position:absolute;left:39119;top:11129;width:1570;height:4953;visibility:visible;mso-wrap-style:square;v-text-anchor:top" coordsize="156972,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" path="m,l156972,r,495300l,495300,,e" fillcolor="#5b9bd5" stroked="f" strokeweight="0">
                  <v:path arrowok="t" textboxrect="0,0,156972,495300"/>
                </v:shape>
                <v:shape id="Shape 115297" o:spid="_x0000_s1291" style="position:absolute;left:50062;top:10732;width:1554;height:5350;visibility:visible;mso-wrap-style:square;v-text-anchor:top" coordsize="155448,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" path="m,l155448,r,534924l,534924,,e" fillcolor="#5b9bd5" stroked="f" strokeweight="0">
                  <v:path arrowok="t" textboxrect="0,0,155448,534924"/>
                </v:shape>
                <v:shape id="Shape 115298" o:spid="_x0000_s1292" style="position:absolute;left:8319;top:9726;width:1555;height:6356;visibility:visible;mso-wrap-style:square;v-text-anchor:top" coordsize="155448,6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" path="m,l155448,r,635509l,635509,,e" fillcolor="#ed7d31" stroked="f" strokeweight="0">
                  <v:path arrowok="t" textboxrect="0,0,155448,635509"/>
                </v:shape>
                <v:shape id="Shape 115299" o:spid="_x0000_s1293" style="position:absolute;left:19246;top:8248;width:1570;height:7834;visibility:visible;mso-wrap-style:square;v-text-anchor:top" coordsize="156972,7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" path="m,l156972,r,783337l,783337,,e" fillcolor="#ed7d31" stroked="f" strokeweight="0">
                  <v:path arrowok="t" textboxrect="0,0,156972,783337"/>
                </v:shape>
                <v:shape id="Shape 115300" o:spid="_x0000_s1294" style="position:absolute;left:30173;top:6968;width:1570;height:9114;visibility:visible;mso-wrap-style:square;v-text-anchor:top" coordsize="156972,91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" path="m,l156972,r,911352l,911352,,e" fillcolor="#ed7d31" stroked="f" strokeweight="0">
                  <v:path arrowok="t" textboxrect="0,0,156972,911352"/>
                </v:shape>
                <v:shape id="Shape 115301" o:spid="_x0000_s1295" style="position:absolute;left:41101;top:5871;width:1569;height:10211;visibility:visible;mso-wrap-style:square;v-text-anchor:top" coordsize="156972,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" path="m,l156972,r,1021080l,1021080,,e" fillcolor="#ed7d31" stroked="f" strokeweight="0">
                  <v:path arrowok="t" textboxrect="0,0,156972,1021080"/>
                </v:shape>
                <v:shape id="Shape 115302" o:spid="_x0000_s1296" style="position:absolute;left:52043;top:3844;width:1554;height:12238;visibility:visible;mso-wrap-style:square;v-text-anchor:top" coordsize="155448,122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" path="m,l155448,r,1223772l,1223772,,e" fillcolor="#ed7d31" stroked="f" strokeweight="0">
                  <v:path arrowok="t" textboxrect="0,0,155448,1223772"/>
                </v:shape>
                <v:shape id="Shape 115303" o:spid="_x0000_s1297" style="position:absolute;left:10300;top:13034;width:1555;height:3048;visibility:visible;mso-wrap-style:square;v-text-anchor:top" coordsize="155448,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" path="m,l155448,r,304800l,304800,,e" fillcolor="#a5a5a5" stroked="f" strokeweight="0">
                  <v:path arrowok="t" textboxrect="0,0,155448,304800"/>
                </v:shape>
                <v:shape id="Shape 115304" o:spid="_x0000_s1298" style="position:absolute;left:21228;top:12729;width:1569;height:3353;visibility:visible;mso-wrap-style:square;v-text-anchor:top" coordsize="15697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" path="m,l156972,r,335280l,335280,,e" fillcolor="#a5a5a5" stroked="f" strokeweight="0">
                  <v:path arrowok="t" textboxrect="0,0,156972,335280"/>
                </v:shape>
                <v:shape id="Shape 115305" o:spid="_x0000_s1299" style="position:absolute;left:32155;top:12668;width:1569;height:3414;visibility:visible;mso-wrap-style:square;v-text-anchor:top" coordsize="156972,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" path="m,l156972,r,341376l,341376,,e" fillcolor="#a5a5a5" stroked="f" strokeweight="0">
                  <v:path arrowok="t" textboxrect="0,0,156972,341376"/>
                </v:shape>
                <v:shape id="Shape 115306" o:spid="_x0000_s1300" style="position:absolute;left:43097;top:12073;width:1554;height:4009;visibility:visible;mso-wrap-style:square;v-text-anchor:top" coordsize="155448,4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" path="m,l155448,r,400813l,400813,,e" fillcolor="#a5a5a5" stroked="f" strokeweight="0">
                  <v:path arrowok="t" textboxrect="0,0,155448,400813"/>
                </v:shape>
                <v:shape id="Shape 115307" o:spid="_x0000_s1301" style="position:absolute;left:54024;top:11753;width:1555;height:4329;visibility:visible;mso-wrap-style:square;v-text-anchor:top" coordsize="155448,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" path="m,l155448,r,432816l,432816,,e" fillcolor="#a5a5a5" stroked="f" strokeweight="0">
                  <v:path arrowok="t" textboxrect="0,0,155448,432816"/>
                </v:shape>
                <v:shape id="Shape 115308" o:spid="_x0000_s1302" style="position:absolute;left:45078;top:12439;width:1555;height:3643;visibility:visible;mso-wrap-style:square;v-text-anchor:top" coordsize="155448,36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" path="m,l155448,r,364237l,364237,,e" fillcolor="#ffc000" stroked="f" strokeweight="0">
                  <v:path arrowok="t" textboxrect="0,0,155448,364237"/>
                </v:shape>
                <v:shape id="Shape 115309" o:spid="_x0000_s1303" style="position:absolute;left:34151;top:12226;width:1555;height:3856;visibility:visible;mso-wrap-style:square;v-text-anchor:top" coordsize="155448,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" path="m,l155448,r,385572l,385572,,e" fillcolor="#ffc000" stroked="f" strokeweight="0">
                  <v:path arrowok="t" textboxrect="0,0,155448,385572"/>
                </v:shape>
                <v:shape id="Shape 115310" o:spid="_x0000_s1304" style="position:absolute;left:56005;top:12089;width:1555;height:3993;visibility:visible;mso-wrap-style:square;v-text-anchor:top" coordsize="1554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" path="m,l155448,r,399288l,399288,,e" fillcolor="#ffc000" stroked="f" strokeweight="0">
                  <v:path arrowok="t" textboxrect="0,0,155448,399288"/>
                </v:shape>
                <v:shape id="Shape 115311" o:spid="_x0000_s1305" style="position:absolute;left:12282;top:11982;width:1569;height:4100;visibility:visible;mso-wrap-style:square;v-text-anchor:top" coordsize="156972,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" path="m,l156972,r,409956l,409956,,e" fillcolor="#ffc000" stroked="f" strokeweight="0">
                  <v:path arrowok="t" textboxrect="0,0,156972,409956"/>
                </v:shape>
                <v:shape id="Shape 115312" o:spid="_x0000_s1306" style="position:absolute;left:23209;top:11936;width:1569;height:4146;visibility:visible;mso-wrap-style:square;v-text-anchor:top" coordsize="156972,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" path="m,l156972,r,414528l,414528,,e" fillcolor="#ffc000" stroked="f" strokeweight="0">
                  <v:path arrowok="t" textboxrect="0,0,156972,414528"/>
                </v:shape>
                <v:shape id="Shape 7895" o:spid="_x0000_s1307" style="position:absolute;left:4631;top:16082;width:54651;height:0;visibility:visible;mso-wrap-style:square;v-text-anchor:top" coordsize="54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" path="m,l5465064,e" filled="f" strokecolor="#d9d9d9" strokeweight=".72pt">
                  <v:path arrowok="t" textboxrect="0,0,5465064,0"/>
                </v:shape>
                <v:rect id="Rectangle 99870" o:spid="_x0000_s1308" style="position:absolute;left:7788;top:10263;width:8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4</w:t>
                        </w:r>
                      </w:p>
                    </w:txbxContent>
                  </v:textbox>
                </v:rect>
                <v:rect id="Rectangle 99869" o:spid="_x0000_s1309" style="position:absolute;left:5777;top:10263;width:267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154</w:t>
                        </w:r>
                      </w:p>
                    </w:txbxContent>
                  </v:textbox>
                </v:rect>
                <v:rect id="Rectangle 7897" o:spid="_x0000_s1310" style="position:absolute;left:8459;top:10263;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99873" o:spid="_x0000_s1311" style="position:absolute;left:16710;top:9882;width:267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170</w:t>
                        </w:r>
                      </w:p>
                    </w:txbxContent>
                  </v:textbox>
                </v:rect>
                <v:rect id="Rectangle 99874" o:spid="_x0000_s1312" style="position:absolute;left:18722;top:9882;width:8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0</w:t>
                        </w:r>
                      </w:p>
                    </w:txbxContent>
                  </v:textbox>
                </v:rect>
                <v:rect id="Rectangle 7899" o:spid="_x0000_s1313" style="position:absolute;left:19392;top:9882;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C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CNkwSub8ITkPk/AAAA//8DAFBLAQItABQABgAIAAAAIQDb4fbL7gAAAIUBAAATAAAAAAAA&#10;AAAAAAAAAAAAAABbQ29udGVudF9UeXBlc10ueG1sUEsBAi0AFAAGAAgAAAAhAFr0LFu/AAAAFQEA&#10;AAsAAAAAAAAAAAAAAAAAHwEAAF9yZWxzLy5yZWxzUEsBAi0AFAAGAAgAAAAhABRRNYL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99878" o:spid="_x0000_s1314" style="position:absolute;left:29653;top:9507;width:8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" filled="f" stroked="f">
                  <v:textbox inset="0,0,0,0">
                    <w:txbxContent>
                      <w:p w:rsidR="0024721D" w:rsidRDefault="0024721D">
                        <w:pPr>
                          <w:spacing w:after="160" w:line="259" w:lineRule="auto"/>
                          <w:ind w:left="0" w:firstLine="0"/>
                          <w:jc w:val="left"/>
                        </w:pPr>
                        <w:r>
                          <w:rPr>
                            <w:sz w:val="21"/>
                          </w:rPr>
                          <w:t>3</w:t>
                        </w:r>
                      </w:p>
                    </w:txbxContent>
                  </v:textbox>
                </v:rect>
                <v:rect id="Rectangle 99877" o:spid="_x0000_s1315" style="position:absolute;left:27641;top:9507;width:267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185</w:t>
                        </w:r>
                      </w:p>
                    </w:txbxContent>
                  </v:textbox>
                </v:rect>
                <v:rect id="Rectangle 7901" o:spid="_x0000_s1316" style="position:absolute;left:30323;top:9507;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99879" o:spid="_x0000_s1317" style="position:absolute;left:38573;top:9080;width:267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202</w:t>
                        </w:r>
                      </w:p>
                    </w:txbxContent>
                  </v:textbox>
                </v:rect>
                <v:rect id="Rectangle 99880" o:spid="_x0000_s1318" style="position:absolute;left:40585;top:9080;width:8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7</w:t>
                        </w:r>
                      </w:p>
                    </w:txbxContent>
                  </v:textbox>
                </v:rect>
                <v:rect id="Rectangle 7903" o:spid="_x0000_s1319" style="position:absolute;left:41255;top:9080;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hyxgAAAN0AAAAPAAAAZHJzL2Rvd25yZXYueG1sRI9Pa8JA&#10;FMTvQr/D8gredNMK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61KYc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99882" o:spid="_x0000_s1320" style="position:absolute;left:51518;top:8684;width:8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9</w:t>
                        </w:r>
                      </w:p>
                    </w:txbxContent>
                  </v:textbox>
                </v:rect>
                <v:rect id="Rectangle 99881" o:spid="_x0000_s1321" style="position:absolute;left:49507;top:8684;width:267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218</w:t>
                        </w:r>
                      </w:p>
                    </w:txbxContent>
                  </v:textbox>
                </v:rect>
                <v:rect id="Rectangle 7905" o:spid="_x0000_s1322" style="position:absolute;left:52189;top:8684;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WdxgAAAN0AAAAPAAAAZHJzL2Rvd25yZXYueG1sRI9Pa8JA&#10;FMTvQr/D8gredNOC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C/eln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06" o:spid="_x0000_s1323" style="position:absolute;left:7762;top:7678;width:35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vq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oBK834QnI2RMAAP//AwBQSwECLQAUAAYACAAAACEA2+H2y+4AAACFAQAAEwAAAAAAAAAA&#10;AAAAAAAAAAAAW0NvbnRlbnRfVHlwZXNdLnhtbFBLAQItABQABgAIAAAAIQBa9CxbvwAAABUBAAAL&#10;AAAAAAAAAAAAAAAAAB8BAABfcmVscy8ucmVsc1BLAQItABQABgAIAAAAIQD7JTvq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2600</w:t>
                        </w:r>
                      </w:p>
                    </w:txbxContent>
                  </v:textbox>
                </v:rect>
                <v:rect id="Rectangle 7907" o:spid="_x0000_s1324" style="position:absolute;left:10444;top:7678;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5x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xNIf/N+EJyPUfAAAA//8DAFBLAQItABQABgAIAAAAIQDb4fbL7gAAAIUBAAATAAAAAAAA&#10;AAAAAAAAAAAAAABbQ29udGVudF9UeXBlc10ueG1sUEsBAi0AFAAGAAgAAAAhAFr0LFu/AAAAFQEA&#10;AAsAAAAAAAAAAAAAAAAAHwEAAF9yZWxzLy5yZWxzUEsBAi0AFAAGAAgAAAAhAJRpnnH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08" o:spid="_x0000_s1325" style="position:absolute;left:18691;top:6209;width:356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1"/>
                          </w:rPr>
                          <w:t>3200</w:t>
                        </w:r>
                      </w:p>
                    </w:txbxContent>
                  </v:textbox>
                </v:rect>
                <v:rect id="Rectangle 7909" o:spid="_x0000_s1326" style="position:absolute;left:21374;top:6209;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10" o:spid="_x0000_s1327" style="position:absolute;left:29625;top:4929;width:356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1"/>
                          </w:rPr>
                          <w:t>3723</w:t>
                        </w:r>
                      </w:p>
                    </w:txbxContent>
                  </v:textbox>
                </v:rect>
                <v:rect id="Rectangle 7911" o:spid="_x0000_s1328" style="position:absolute;left:32307;top:4929;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12" o:spid="_x0000_s1329" style="position:absolute;left:40558;top:3829;width:356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4173</w:t>
                        </w:r>
                      </w:p>
                    </w:txbxContent>
                  </v:textbox>
                </v:rect>
                <v:rect id="Rectangle 7913" o:spid="_x0000_s1330" style="position:absolute;left:43240;top:3829;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14" o:spid="_x0000_s1331" style="position:absolute;left:51488;top:1804;width:35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5000</w:t>
                        </w:r>
                      </w:p>
                    </w:txbxContent>
                  </v:textbox>
                </v:rect>
                <v:rect id="Rectangle 7915" o:spid="_x0000_s1332" style="position:absolute;left:54174;top:1804;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99871" o:spid="_x0000_s1333" style="position:absolute;left:9743;top:10991;width:267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124</w:t>
                        </w:r>
                      </w:p>
                    </w:txbxContent>
                  </v:textbox>
                </v:rect>
                <v:rect id="Rectangle 99872" o:spid="_x0000_s1334" style="position:absolute;left:11755;top:10991;width:89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7</w:t>
                        </w:r>
                      </w:p>
                    </w:txbxContent>
                  </v:textbox>
                </v:rect>
                <v:rect id="Rectangle 7917" o:spid="_x0000_s1335" style="position:absolute;left:12425;top:1099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i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g4hv834QnI+R8AAAD//wMAUEsBAi0AFAAGAAgAAAAhANvh9svuAAAAhQEAABMAAAAAAAAA&#10;AAAAAAAAAAAAAFtDb250ZW50X1R5cGVzXS54bWxQSwECLQAUAAYACAAAACEAWvQsW78AAAAVAQAA&#10;CwAAAAAAAAAAAAAAAAAfAQAAX3JlbHMvLnJlbHNQSwECLQAUAAYACAAAACEAEbAIr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99875" o:spid="_x0000_s1336" style="position:absolute;left:20676;top:10680;width:267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137</w:t>
                        </w:r>
                      </w:p>
                    </w:txbxContent>
                  </v:textbox>
                </v:rect>
                <v:rect id="Rectangle 99876" o:spid="_x0000_s1337" style="position:absolute;left:22688;top:10680;width:8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3</w:t>
                        </w:r>
                      </w:p>
                    </w:txbxContent>
                  </v:textbox>
                </v:rect>
                <v:rect id="Rectangle 7919" o:spid="_x0000_s1338" style="position:absolute;left:23359;top:10680;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lF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cQL/b8ITkNkfAAAA//8DAFBLAQItABQABgAIAAAAIQDb4fbL7gAAAIUBAAATAAAAAAAA&#10;AAAAAAAAAAAAAABbQ29udGVudF9UeXBlc10ueG1sUEsBAi0AFAAGAAgAAAAhAFr0LFu/AAAAFQEA&#10;AAsAAAAAAAAAAAAAAAAAHwEAAF9yZWxzLy5yZWxzUEsBAi0AFAAGAAgAAAAhAA9jOUX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20" o:spid="_x0000_s1339" style="position:absolute;left:31609;top:10622;width:356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1397</w:t>
                        </w:r>
                      </w:p>
                    </w:txbxContent>
                  </v:textbox>
                </v:rect>
                <v:rect id="Rectangle 7921" o:spid="_x0000_s1340" style="position:absolute;left:34291;top:10622;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22" o:spid="_x0000_s1341" style="position:absolute;left:42539;top:10034;width:356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1638</w:t>
                        </w:r>
                      </w:p>
                    </w:txbxContent>
                  </v:textbox>
                </v:rect>
                <v:rect id="Rectangle 7923" o:spid="_x0000_s1342" style="position:absolute;left:45224;top:10034;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24" o:spid="_x0000_s1343" style="position:absolute;left:53473;top:9711;width:356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1769</w:t>
                        </w:r>
                      </w:p>
                    </w:txbxContent>
                  </v:textbox>
                </v:rect>
                <v:rect id="Rectangle 7925" o:spid="_x0000_s1344" style="position:absolute;left:56155;top:971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100368" o:spid="_x0000_s1345" style="position:absolute;left:13235;top:9936;width:8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7</w:t>
                        </w:r>
                      </w:p>
                    </w:txbxContent>
                  </v:textbox>
                </v:rect>
                <v:rect id="Rectangle 100371" o:spid="_x0000_s1346" style="position:absolute;left:13906;top:9936;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w:t>
                        </w:r>
                      </w:p>
                    </w:txbxContent>
                  </v:textbox>
                </v:rect>
                <v:rect id="Rectangle 100369" o:spid="_x0000_s1347" style="position:absolute;left:14241;top:9936;width:8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5</w:t>
                        </w:r>
                      </w:p>
                    </w:txbxContent>
                  </v:textbox>
                </v:rect>
                <v:rect id="Rectangle 100126" o:spid="_x0000_s1348" style="position:absolute;left:11224;top:9936;width:267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167</w:t>
                        </w:r>
                      </w:p>
                    </w:txbxContent>
                  </v:textbox>
                </v:rect>
                <v:rect id="Rectangle 7927" o:spid="_x0000_s1349" style="position:absolute;left:14912;top:9936;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IR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7g3gOeb8ATk5AEAAP//AwBQSwECLQAUAAYACAAAACEA2+H2y+4AAACFAQAAEwAAAAAAAAAA&#10;AAAAAAAAAAAAW0NvbnRlbnRfVHlwZXNdLnhtbFBLAQItABQABgAIAAAAIQBa9CxbvwAAABUBAAAL&#10;AAAAAAAAAAAAAAAAAB8BAABfcmVscy8ucmVsc1BLAQItABQABgAIAAAAIQDf3MIR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100450" o:spid="_x0000_s1350" style="position:absolute;left:25175;top:9888;width:8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3</w:t>
                        </w:r>
                      </w:p>
                    </w:txbxContent>
                  </v:textbox>
                </v:rect>
                <v:rect id="Rectangle 100128" o:spid="_x0000_s1351" style="position:absolute;left:22157;top:9888;width:267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169</w:t>
                        </w:r>
                      </w:p>
                    </w:txbxContent>
                  </v:textbox>
                </v:rect>
                <v:rect id="Rectangle 100448" o:spid="_x0000_s1352" style="position:absolute;left:24169;top:9888;width:89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7</w:t>
                        </w:r>
                      </w:p>
                    </w:txbxContent>
                  </v:textbox>
                </v:rect>
                <v:rect id="Rectangle 100451" o:spid="_x0000_s1353" style="position:absolute;left:24839;top:9888;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" filled="f" stroked="f">
                  <v:textbox inset="0,0,0,0">
                    <w:txbxContent>
                      <w:p w:rsidR="0024721D" w:rsidRDefault="0024721D">
                        <w:pPr>
                          <w:spacing w:after="160" w:line="259" w:lineRule="auto"/>
                          <w:ind w:left="0" w:firstLine="0"/>
                          <w:jc w:val="left"/>
                        </w:pPr>
                        <w:r>
                          <w:rPr>
                            <w:sz w:val="21"/>
                          </w:rPr>
                          <w:t>,</w:t>
                        </w:r>
                      </w:p>
                    </w:txbxContent>
                  </v:textbox>
                </v:rect>
                <v:rect id="Rectangle 7929" o:spid="_x0000_s1354" style="position:absolute;left:25845;top:9888;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30" o:spid="_x0000_s1355" style="position:absolute;left:34364;top:10299;width:490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y4wgAAAN0AAAAPAAAAZHJzL2Rvd25yZXYueG1sRE9Ni8Iw&#10;EL0L/ocwwt40VWG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DV7My4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1577,6</w:t>
                        </w:r>
                      </w:p>
                    </w:txbxContent>
                  </v:textbox>
                </v:rect>
                <v:rect id="Rectangle 7931" o:spid="_x0000_s1356" style="position:absolute;left:38053;top:10299;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kjxwAAAN0AAAAPAAAAZHJzL2Rvd25yZXYueG1sRI9Pa8JA&#10;FMTvgt9heYI33Vih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LqgaSP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32" o:spid="_x0000_s1357" style="position:absolute;left:45041;top:10641;width:490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dUxgAAAN0AAAAPAAAAZHJzL2Rvd25yZXYueG1sRI9Ba8JA&#10;FITvgv9heQVvuqlC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SnL3V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1486,9</w:t>
                        </w:r>
                      </w:p>
                    </w:txbxContent>
                  </v:textbox>
                </v:rect>
                <v:rect id="Rectangle 7933" o:spid="_x0000_s1358" style="position:absolute;left:48729;top:1064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34" o:spid="_x0000_s1359" style="position:absolute;left:56612;top:10171;width:490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q7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KrXyrv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1630,1</w:t>
                        </w:r>
                      </w:p>
                    </w:txbxContent>
                  </v:textbox>
                </v:rect>
                <v:rect id="Rectangle 7935" o:spid="_x0000_s1360" style="position:absolute;left:60300;top:1017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8g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MWbbyD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rect id="Rectangle 7936" o:spid="_x0000_s1361" style="position:absolute;left:2827;top:15313;width:89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FXxwAAAN0AAAAPAAAAZHJzL2Rvd25yZXYueG1sRI9Ba8JA&#10;FITvhf6H5RW81U0txC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DVJ8V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0</w:t>
                        </w:r>
                      </w:p>
                    </w:txbxContent>
                  </v:textbox>
                </v:rect>
                <v:rect id="Rectangle 7937" o:spid="_x0000_s1362" style="position:absolute;left:827;top:12862;width:354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TMxgAAAN0AAAAPAAAAZHJzL2Rvd25yZXYueG1sRI9Ba8JA&#10;FITvhf6H5Qne6kYL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WgVUz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1000</w:t>
                        </w:r>
                      </w:p>
                    </w:txbxContent>
                  </v:textbox>
                </v:rect>
                <v:rect id="Rectangle 7938" o:spid="_x0000_s1363" style="position:absolute;left:827;top:10415;width:354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C+wgAAAN0AAAAPAAAAZHJzL2Rvd25yZXYueG1sRE9Ni8Iw&#10;EL0L/ocwwt40VWG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ArmsC+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2000</w:t>
                        </w:r>
                      </w:p>
                    </w:txbxContent>
                  </v:textbox>
                </v:rect>
                <v:rect id="Rectangle 7939" o:spid="_x0000_s1364" style="position:absolute;left:827;top:7968;width:354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UlxgAAAN0AAAAPAAAAZHJzL2Rvd25yZXYueG1sRI9Pa8JA&#10;FMTvQr/D8gredNMK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RNZlJ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3000</w:t>
                        </w:r>
                      </w:p>
                    </w:txbxContent>
                  </v:textbox>
                </v:rect>
                <v:rect id="Rectangle 7940" o:spid="_x0000_s1365" style="position:absolute;left:827;top:5520;width:354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FwgAAAN0AAAAPAAAAZHJzL2Rvd25yZXYueG1sRE9Ni8Iw&#10;EL0L/ocwwt40VWS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CN6r/F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4000</w:t>
                        </w:r>
                      </w:p>
                    </w:txbxContent>
                  </v:textbox>
                </v:rect>
                <v:rect id="Rectangle 7941" o:spid="_x0000_s1366" style="position:absolute;left:827;top:3073;width:354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pexwAAAN0AAAAPAAAAZHJzL2Rvd25yZXYueG1sRI9Pa8JA&#10;FMTvgt9heYI33Vik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OKmGl7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5000</w:t>
                        </w:r>
                      </w:p>
                    </w:txbxContent>
                  </v:textbox>
                </v:rect>
                <v:rect id="Rectangle 7942" o:spid="_x0000_s1367" style="position:absolute;left:827;top:624;width:354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QpxgAAAN0AAAAPAAAAZHJzL2Rvd25yZXYueG1sRI9Ba8JA&#10;FITvgv9heQVvuqlI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EnSEK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6000</w:t>
                        </w:r>
                      </w:p>
                    </w:txbxContent>
                  </v:textbox>
                </v:rect>
                <v:rect id="Rectangle 7943" o:spid="_x0000_s1368" style="position:absolute;left:8761;top:16877;width:354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Gy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H04IbL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2016</w:t>
                        </w:r>
                      </w:p>
                    </w:txbxContent>
                  </v:textbox>
                </v:rect>
                <v:rect id="Rectangle 7944" o:spid="_x0000_s1369" style="position:absolute;left:19695;top:16877;width:354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2017</w:t>
                        </w:r>
                      </w:p>
                    </w:txbxContent>
                  </v:textbox>
                </v:rect>
                <v:rect id="Rectangle 7945" o:spid="_x0000_s1370" style="position:absolute;left:30624;top:16877;width:354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xdxwAAAN0AAAAPAAAAZHJzL2Rvd25yZXYueG1sRI9Pa8JA&#10;FMTvBb/D8gRvdaPY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J2dHF3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2018</w:t>
                        </w:r>
                      </w:p>
                    </w:txbxContent>
                  </v:textbox>
                </v:rect>
                <v:rect id="Rectangle 7946" o:spid="_x0000_s1371" style="position:absolute;left:41558;top:16877;width:354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IqxwAAAN0AAAAPAAAAZHJzL2Rvd25yZXYueG1sRI9Ba8JA&#10;FITvhf6H5RW81U2lxC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G1Pgir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2019</w:t>
                        </w:r>
                      </w:p>
                    </w:txbxContent>
                  </v:textbox>
                </v:rect>
                <v:rect id="Rectangle 7947" o:spid="_x0000_s1372" style="position:absolute;left:52491;top:16877;width:354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exxgAAAN0AAAAPAAAAZHJzL2Rvd25yZXYueG1sRI9Ba8JA&#10;FITvhf6H5Qne6kYp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AgMns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2020</w:t>
                        </w:r>
                      </w:p>
                    </w:txbxContent>
                  </v:textbox>
                </v:rect>
                <v:shape id="Shape 115313" o:spid="_x0000_s1373" style="position:absolute;left:9249;top:19952;width:670;height:671;visibility:visible;mso-wrap-style:square;v-text-anchor:top" coordsize="6705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" path="m,l67056,r,67056l,67056,,e" fillcolor="#5b9bd5" stroked="f" strokeweight="0">
                  <v:path arrowok="t" textboxrect="0,0,67056,67056"/>
                </v:shape>
                <v:rect id="Rectangle 7949" o:spid="_x0000_s1374" style="position:absolute;left:10209;top:19846;width:17098;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ZYxgAAAN0AAAAPAAAAZHJzL2Rvd25yZXYueG1sRI9Pa8JA&#10;FMTvQr/D8gredNMi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HNAWW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Прожитковий мінімум</w:t>
                        </w:r>
                      </w:p>
                    </w:txbxContent>
                  </v:textbox>
                </v:rect>
                <v:rect id="Rectangle 7950" o:spid="_x0000_s1375" style="position:absolute;left:23074;top:19580;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kYwgAAAN0AAAAPAAAAZHJzL2Rvd25yZXYueG1sRE9Ni8Iw&#10;EL0L/ocwwt40VXC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AIMykY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115314" o:spid="_x0000_s1376" style="position:absolute;left:30768;top:19952;width:655;height:671;visibility:visible;mso-wrap-style:square;v-text-anchor:top" coordsize="6553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" path="m,l65532,r,67056l,67056,,e" fillcolor="#ed7d31" stroked="f" strokeweight="0">
                  <v:path arrowok="t" textboxrect="0,0,65532,67056"/>
                </v:shape>
                <v:rect id="Rectangle 7952" o:spid="_x0000_s1377" style="position:absolute;left:31722;top:19846;width:2109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L0xgAAAN0AAAAPAAAAZHJzL2Rvd25yZXYueG1sRI9Ba8JA&#10;FITvgv9heQVvuqlg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l60S9M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Мінімальна заробтіна плата</w:t>
                        </w:r>
                      </w:p>
                    </w:txbxContent>
                  </v:textbox>
                </v:rect>
                <v:rect id="Rectangle 7953" o:spid="_x0000_s1378" style="position:absolute;left:47590;top:19580;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dv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Pjht2/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115315" o:spid="_x0000_s1379" style="position:absolute;left:9249;top:22178;width:670;height:670;visibility:visible;mso-wrap-style:square;v-text-anchor:top" coordsize="67056,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" path="m,l67056,r,67056l,67056,,e" fillcolor="#a5a5a5" stroked="f" strokeweight="0">
                  <v:path arrowok="t" textboxrect="0,0,67056,67056"/>
                </v:shape>
                <v:rect id="Rectangle 7955" o:spid="_x0000_s1380" style="position:absolute;left:10209;top:22068;width:1410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Мінімальна пенсія</w:t>
                        </w:r>
                      </w:p>
                    </w:txbxContent>
                  </v:textbox>
                </v:rect>
                <v:rect id="Rectangle 7956" o:spid="_x0000_s1381" style="position:absolute;left:20803;top:21803;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T3xwAAAN0AAAAPAAAAZHJzL2Rvd25yZXYueG1sRI9Ba8JA&#10;FITvhf6H5RW81U2Fxi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OiWFPf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115316" o:spid="_x0000_s1382" style="position:absolute;left:30768;top:22178;width:655;height:670;visibility:visible;mso-wrap-style:square;v-text-anchor:top" coordsize="6553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" path="m,l65532,r,67056l,67056,,e" fillcolor="#ffc000" stroked="f" strokeweight="0">
                  <v:path arrowok="t" textboxrect="0,0,65532,67056"/>
                </v:shape>
                <v:rect id="Rectangle 7958" o:spid="_x0000_s1383" style="position:absolute;left:31722;top:22068;width:26857;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UewgAAAN0AAAAPAAAAZHJzL2Rvd25yZXYueG1sRE9Ni8Iw&#10;EL0L/ocwwt40VXC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D2RSUe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1"/>
                          </w:rPr>
                          <w:t>Чисельність безробітних (тис. осіб)</w:t>
                        </w:r>
                      </w:p>
                    </w:txbxContent>
                  </v:textbox>
                </v:rect>
                <v:rect id="Rectangle 7959" o:spid="_x0000_s1384" style="position:absolute;left:51918;top:21803;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CFxgAAAN0AAAAPAAAAZHJzL2Rvd25yZXYueG1sRI9Pa8JA&#10;FMTvQr/D8gredNOC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mQmAh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1"/>
                          </w:rPr>
                          <w:t xml:space="preserve"> </w:t>
                        </w:r>
                      </w:p>
                    </w:txbxContent>
                  </v:textbox>
                </v:rect>
                <v:shape id="Shape 7960" o:spid="_x0000_s1385" style="position:absolute;width:60674;height:24193;visibility:visible;mso-wrap-style:square;v-text-anchor:top" coordsize="6067425,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" path="m,2419350r6067425,l6067425,,,,,2419350xe" filled="f" strokecolor="#d9d9d9">
                  <v:path arrowok="t" textboxrect="0,0,6067425,2419350"/>
                </v:shape>
                <w10:anchorlock/>
              </v:group>
            </w:pict>
          </mc:Fallback>
        </mc:AlternateContent>
      </w:r>
    </w:p>
    <w:p w:rsidR="00967209" w:rsidRPr="0011032E" w:rsidRDefault="00C113FB">
      <w:pPr>
        <w:spacing w:after="3" w:line="375" w:lineRule="auto"/>
        <w:ind w:left="-5" w:right="768" w:hanging="10"/>
        <w:jc w:val="left"/>
        <w:rPr>
          <w:lang w:val="uk-UA"/>
        </w:rPr>
      </w:pPr>
      <w:r w:rsidRPr="0011032E">
        <w:rPr>
          <w:b/>
          <w:lang w:val="uk-UA"/>
        </w:rPr>
        <w:t xml:space="preserve"> Рис 2.</w:t>
      </w:r>
      <w:r w:rsidR="003433E8" w:rsidRPr="0011032E">
        <w:rPr>
          <w:b/>
          <w:lang w:val="uk-UA"/>
        </w:rPr>
        <w:t>3</w:t>
      </w:r>
      <w:r w:rsidRPr="0011032E">
        <w:rPr>
          <w:b/>
          <w:lang w:val="uk-UA"/>
        </w:rPr>
        <w:t>. Основні показники рівня життя в Україні за 2016-2020 рр., грн.</w:t>
      </w:r>
      <w:r w:rsidR="00490855">
        <w:rPr>
          <w:b/>
          <w:lang w:val="uk-UA"/>
        </w:rPr>
        <w:t>»</w:t>
      </w:r>
      <w:r w:rsidRPr="0011032E">
        <w:rPr>
          <w:b/>
          <w:lang w:val="uk-UA"/>
        </w:rPr>
        <w:t xml:space="preserve"> [45]. </w:t>
      </w:r>
    </w:p>
    <w:p w:rsidR="00967209" w:rsidRPr="0011032E" w:rsidRDefault="00C113FB" w:rsidP="003433E8">
      <w:pPr>
        <w:spacing w:after="51"/>
        <w:ind w:left="-15" w:right="1"/>
        <w:rPr>
          <w:lang w:val="uk-UA"/>
        </w:rPr>
      </w:pPr>
      <w:r w:rsidRPr="0011032E">
        <w:rPr>
          <w:lang w:val="uk-UA"/>
        </w:rPr>
        <w:t xml:space="preserve">Фінансове забезпечення </w:t>
      </w:r>
      <w:r w:rsidR="00076573">
        <w:rPr>
          <w:lang w:val="uk-UA"/>
        </w:rPr>
        <w:t>основи</w:t>
      </w:r>
      <w:r w:rsidRPr="0011032E">
        <w:rPr>
          <w:lang w:val="uk-UA"/>
        </w:rPr>
        <w:t xml:space="preserve"> соціального захисту відбувається в </w:t>
      </w:r>
      <w:r w:rsidR="00076573">
        <w:rPr>
          <w:lang w:val="uk-UA"/>
        </w:rPr>
        <w:t>як правило</w:t>
      </w:r>
      <w:r w:rsidRPr="0011032E">
        <w:rPr>
          <w:lang w:val="uk-UA"/>
        </w:rPr>
        <w:t xml:space="preserve"> з державного та місцевих бюджетів, тобто </w:t>
      </w:r>
      <w:r w:rsidR="00076573">
        <w:rPr>
          <w:lang w:val="uk-UA"/>
        </w:rPr>
        <w:t>загального</w:t>
      </w:r>
      <w:r w:rsidRPr="0011032E">
        <w:rPr>
          <w:lang w:val="uk-UA"/>
        </w:rPr>
        <w:t xml:space="preserve"> бюджету України (рис. 2.</w:t>
      </w:r>
      <w:r w:rsidR="003433E8" w:rsidRPr="0011032E">
        <w:rPr>
          <w:lang w:val="uk-UA"/>
        </w:rPr>
        <w:t>4</w:t>
      </w:r>
      <w:r w:rsidR="00076573">
        <w:rPr>
          <w:lang w:val="uk-UA"/>
        </w:rPr>
        <w:t>).</w:t>
      </w:r>
      <w:r w:rsidRPr="0011032E">
        <w:rPr>
          <w:lang w:val="uk-UA"/>
        </w:rPr>
        <w:t xml:space="preserve">  </w:t>
      </w:r>
    </w:p>
    <w:p w:rsidR="003433E8" w:rsidRPr="0011032E" w:rsidRDefault="003433E8" w:rsidP="003433E8">
      <w:pPr>
        <w:spacing w:after="51"/>
        <w:ind w:left="-15" w:right="1"/>
        <w:rPr>
          <w:lang w:val="uk-UA"/>
        </w:rPr>
      </w:pPr>
      <w:r w:rsidRPr="0011032E">
        <w:rPr>
          <w:lang w:val="uk-UA"/>
        </w:rPr>
        <w:t xml:space="preserve">На рис. 2.4. спостерігається помітний </w:t>
      </w:r>
      <w:r w:rsidR="00076573">
        <w:rPr>
          <w:lang w:val="uk-UA"/>
        </w:rPr>
        <w:t>зріст</w:t>
      </w:r>
      <w:r w:rsidRPr="0011032E">
        <w:rPr>
          <w:lang w:val="uk-UA"/>
        </w:rPr>
        <w:t xml:space="preserve"> у видатках </w:t>
      </w:r>
      <w:r w:rsidR="00076573">
        <w:rPr>
          <w:lang w:val="uk-UA"/>
        </w:rPr>
        <w:t>загального</w:t>
      </w:r>
      <w:r w:rsidRPr="0011032E">
        <w:rPr>
          <w:lang w:val="uk-UA"/>
        </w:rPr>
        <w:t xml:space="preserve"> бюджету, а також поступове </w:t>
      </w:r>
      <w:r w:rsidR="00076573">
        <w:rPr>
          <w:lang w:val="uk-UA"/>
        </w:rPr>
        <w:t>збільшення</w:t>
      </w:r>
      <w:r w:rsidRPr="0011032E">
        <w:rPr>
          <w:lang w:val="uk-UA"/>
        </w:rPr>
        <w:t xml:space="preserve"> видатків на соціальну сферу. </w:t>
      </w:r>
      <w:r w:rsidR="00076573">
        <w:rPr>
          <w:lang w:val="uk-UA"/>
        </w:rPr>
        <w:t>Виплати</w:t>
      </w:r>
      <w:r w:rsidRPr="0011032E">
        <w:rPr>
          <w:lang w:val="uk-UA"/>
        </w:rPr>
        <w:t xml:space="preserve"> зведеного бюджету за 20</w:t>
      </w:r>
      <w:r w:rsidR="00076573">
        <w:rPr>
          <w:lang w:val="uk-UA"/>
        </w:rPr>
        <w:t>20</w:t>
      </w:r>
      <w:r w:rsidRPr="0011032E">
        <w:rPr>
          <w:lang w:val="uk-UA"/>
        </w:rPr>
        <w:t xml:space="preserve"> р. становлять 13</w:t>
      </w:r>
      <w:r w:rsidR="00076573">
        <w:rPr>
          <w:lang w:val="uk-UA"/>
        </w:rPr>
        <w:t>8</w:t>
      </w:r>
      <w:r w:rsidRPr="0011032E">
        <w:rPr>
          <w:lang w:val="uk-UA"/>
        </w:rPr>
        <w:t xml:space="preserve">0113 млн. грн., що на </w:t>
      </w:r>
      <w:r w:rsidR="00076573">
        <w:rPr>
          <w:lang w:val="uk-UA"/>
        </w:rPr>
        <w:t>8</w:t>
      </w:r>
      <w:r w:rsidRPr="0011032E">
        <w:rPr>
          <w:lang w:val="uk-UA"/>
        </w:rPr>
        <w:t xml:space="preserve">,6% більше ніж відповідний </w:t>
      </w:r>
      <w:r w:rsidR="00D34E6B">
        <w:rPr>
          <w:lang w:val="uk-UA"/>
        </w:rPr>
        <w:t>критерій</w:t>
      </w:r>
      <w:r w:rsidRPr="0011032E">
        <w:rPr>
          <w:lang w:val="uk-UA"/>
        </w:rPr>
        <w:t xml:space="preserve"> у 2018 р. </w:t>
      </w:r>
      <w:r w:rsidR="00D34E6B">
        <w:rPr>
          <w:lang w:val="uk-UA"/>
        </w:rPr>
        <w:t>Критерій</w:t>
      </w:r>
      <w:r w:rsidRPr="0011032E">
        <w:rPr>
          <w:lang w:val="uk-UA"/>
        </w:rPr>
        <w:t xml:space="preserve"> видатків зведеного бюджету за 2018-2019 рр. на соціальний захист та соціальне забезпечення </w:t>
      </w:r>
      <w:r w:rsidR="00D34E6B">
        <w:rPr>
          <w:lang w:val="uk-UA"/>
        </w:rPr>
        <w:t xml:space="preserve">збільшився </w:t>
      </w:r>
      <w:r w:rsidRPr="0011032E">
        <w:rPr>
          <w:lang w:val="uk-UA"/>
        </w:rPr>
        <w:t xml:space="preserve">лише на </w:t>
      </w:r>
      <w:r w:rsidR="00D34E6B">
        <w:rPr>
          <w:lang w:val="uk-UA"/>
        </w:rPr>
        <w:t>5</w:t>
      </w:r>
      <w:r w:rsidRPr="0011032E">
        <w:rPr>
          <w:lang w:val="uk-UA"/>
        </w:rPr>
        <w:t xml:space="preserve">%.  </w:t>
      </w:r>
    </w:p>
    <w:p w:rsidR="00967209" w:rsidRPr="0011032E" w:rsidRDefault="00C113FB">
      <w:pPr>
        <w:spacing w:after="27" w:line="259" w:lineRule="auto"/>
        <w:ind w:left="37" w:firstLine="0"/>
        <w:jc w:val="left"/>
        <w:rPr>
          <w:lang w:val="uk-UA"/>
        </w:rPr>
      </w:pPr>
      <w:r w:rsidRPr="0011032E">
        <w:rPr>
          <w:rFonts w:ascii="Calibri" w:eastAsia="Calibri" w:hAnsi="Calibri" w:cs="Calibri"/>
          <w:sz w:val="22"/>
          <w:lang w:val="uk-UA" w:eastAsia="uk-UA"/>
        </w:rPr>
        <mc:AlternateContent>
          <mc:Choice Requires="wpg">
            <w:drawing>
              <wp:inline distT="0" distB="0" distL="0" distR="0">
                <wp:extent cx="5879465" cy="2253615"/>
                <wp:effectExtent l="0" t="0" r="0" b="0"/>
                <wp:docPr id="101189" name="Group 101189"/>
                <wp:cNvGraphicFramePr/>
                <a:graphic xmlns:a="http://schemas.openxmlformats.org/drawingml/2006/main">
                  <a:graphicData uri="http://schemas.microsoft.com/office/word/2010/wordprocessingGroup">
                    <wpg:wgp>
                      <wpg:cNvGrpSpPr/>
                      <wpg:grpSpPr>
                        <a:xfrm>
                          <a:off x="0" y="0"/>
                          <a:ext cx="5879465" cy="2253615"/>
                          <a:chOff x="0" y="0"/>
                          <a:chExt cx="5879465" cy="2253615"/>
                        </a:xfrm>
                      </wpg:grpSpPr>
                      <wps:wsp>
                        <wps:cNvPr id="8072" name="Shape 8072"/>
                        <wps:cNvSpPr/>
                        <wps:spPr>
                          <a:xfrm>
                            <a:off x="594868" y="1473074"/>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3" name="Shape 8073"/>
                        <wps:cNvSpPr/>
                        <wps:spPr>
                          <a:xfrm>
                            <a:off x="594868" y="1282574"/>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4" name="Shape 8074"/>
                        <wps:cNvSpPr/>
                        <wps:spPr>
                          <a:xfrm>
                            <a:off x="594868" y="1093598"/>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5" name="Shape 8075"/>
                        <wps:cNvSpPr/>
                        <wps:spPr>
                          <a:xfrm>
                            <a:off x="594868" y="903098"/>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6" name="Shape 8076"/>
                        <wps:cNvSpPr/>
                        <wps:spPr>
                          <a:xfrm>
                            <a:off x="594868" y="712598"/>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7" name="Shape 8077"/>
                        <wps:cNvSpPr/>
                        <wps:spPr>
                          <a:xfrm>
                            <a:off x="594868" y="522098"/>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8" name="Shape 8078"/>
                        <wps:cNvSpPr/>
                        <wps:spPr>
                          <a:xfrm>
                            <a:off x="594868" y="331598"/>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79" name="Shape 8079"/>
                        <wps:cNvSpPr/>
                        <wps:spPr>
                          <a:xfrm>
                            <a:off x="594868" y="141098"/>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5341" name="Shape 115341"/>
                        <wps:cNvSpPr/>
                        <wps:spPr>
                          <a:xfrm>
                            <a:off x="847852" y="1017398"/>
                            <a:ext cx="230124" cy="646176"/>
                          </a:xfrm>
                          <a:custGeom>
                            <a:avLst/>
                            <a:gdLst/>
                            <a:ahLst/>
                            <a:cxnLst/>
                            <a:rect l="0" t="0" r="0" b="0"/>
                            <a:pathLst>
                              <a:path w="230124" h="646176">
                                <a:moveTo>
                                  <a:pt x="0" y="0"/>
                                </a:moveTo>
                                <a:lnTo>
                                  <a:pt x="230124" y="0"/>
                                </a:lnTo>
                                <a:lnTo>
                                  <a:pt x="230124" y="646176"/>
                                </a:lnTo>
                                <a:lnTo>
                                  <a:pt x="0" y="64617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342" name="Shape 115342"/>
                        <wps:cNvSpPr/>
                        <wps:spPr>
                          <a:xfrm>
                            <a:off x="1876552" y="868045"/>
                            <a:ext cx="230124" cy="795528"/>
                          </a:xfrm>
                          <a:custGeom>
                            <a:avLst/>
                            <a:gdLst/>
                            <a:ahLst/>
                            <a:cxnLst/>
                            <a:rect l="0" t="0" r="0" b="0"/>
                            <a:pathLst>
                              <a:path w="230124" h="795528">
                                <a:moveTo>
                                  <a:pt x="0" y="0"/>
                                </a:moveTo>
                                <a:lnTo>
                                  <a:pt x="230124" y="0"/>
                                </a:lnTo>
                                <a:lnTo>
                                  <a:pt x="230124" y="795528"/>
                                </a:lnTo>
                                <a:lnTo>
                                  <a:pt x="0" y="7955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343" name="Shape 115343"/>
                        <wps:cNvSpPr/>
                        <wps:spPr>
                          <a:xfrm>
                            <a:off x="2905252" y="657734"/>
                            <a:ext cx="231648" cy="1005840"/>
                          </a:xfrm>
                          <a:custGeom>
                            <a:avLst/>
                            <a:gdLst/>
                            <a:ahLst/>
                            <a:cxnLst/>
                            <a:rect l="0" t="0" r="0" b="0"/>
                            <a:pathLst>
                              <a:path w="231648" h="1005840">
                                <a:moveTo>
                                  <a:pt x="0" y="0"/>
                                </a:moveTo>
                                <a:lnTo>
                                  <a:pt x="231648" y="0"/>
                                </a:lnTo>
                                <a:lnTo>
                                  <a:pt x="231648" y="1005840"/>
                                </a:lnTo>
                                <a:lnTo>
                                  <a:pt x="0" y="100584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344" name="Shape 115344"/>
                        <wps:cNvSpPr/>
                        <wps:spPr>
                          <a:xfrm>
                            <a:off x="3933952" y="473329"/>
                            <a:ext cx="231648" cy="1190244"/>
                          </a:xfrm>
                          <a:custGeom>
                            <a:avLst/>
                            <a:gdLst/>
                            <a:ahLst/>
                            <a:cxnLst/>
                            <a:rect l="0" t="0" r="0" b="0"/>
                            <a:pathLst>
                              <a:path w="231648" h="1190244">
                                <a:moveTo>
                                  <a:pt x="0" y="0"/>
                                </a:moveTo>
                                <a:lnTo>
                                  <a:pt x="231648" y="0"/>
                                </a:lnTo>
                                <a:lnTo>
                                  <a:pt x="231648" y="1190244"/>
                                </a:lnTo>
                                <a:lnTo>
                                  <a:pt x="0" y="119024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345" name="Shape 115345"/>
                        <wps:cNvSpPr/>
                        <wps:spPr>
                          <a:xfrm>
                            <a:off x="4964176" y="359029"/>
                            <a:ext cx="230124" cy="1304544"/>
                          </a:xfrm>
                          <a:custGeom>
                            <a:avLst/>
                            <a:gdLst/>
                            <a:ahLst/>
                            <a:cxnLst/>
                            <a:rect l="0" t="0" r="0" b="0"/>
                            <a:pathLst>
                              <a:path w="230124" h="1304544">
                                <a:moveTo>
                                  <a:pt x="0" y="0"/>
                                </a:moveTo>
                                <a:lnTo>
                                  <a:pt x="230124" y="0"/>
                                </a:lnTo>
                                <a:lnTo>
                                  <a:pt x="230124" y="1304544"/>
                                </a:lnTo>
                                <a:lnTo>
                                  <a:pt x="0" y="130454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5346" name="Shape 115346"/>
                        <wps:cNvSpPr/>
                        <wps:spPr>
                          <a:xfrm>
                            <a:off x="1140460" y="1495934"/>
                            <a:ext cx="230124" cy="167640"/>
                          </a:xfrm>
                          <a:custGeom>
                            <a:avLst/>
                            <a:gdLst/>
                            <a:ahLst/>
                            <a:cxnLst/>
                            <a:rect l="0" t="0" r="0" b="0"/>
                            <a:pathLst>
                              <a:path w="230124" h="167640">
                                <a:moveTo>
                                  <a:pt x="0" y="0"/>
                                </a:moveTo>
                                <a:lnTo>
                                  <a:pt x="230124" y="0"/>
                                </a:lnTo>
                                <a:lnTo>
                                  <a:pt x="230124" y="167640"/>
                                </a:lnTo>
                                <a:lnTo>
                                  <a:pt x="0" y="1676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47" name="Shape 115347"/>
                        <wps:cNvSpPr/>
                        <wps:spPr>
                          <a:xfrm>
                            <a:off x="2169160" y="1418210"/>
                            <a:ext cx="231648" cy="245364"/>
                          </a:xfrm>
                          <a:custGeom>
                            <a:avLst/>
                            <a:gdLst/>
                            <a:ahLst/>
                            <a:cxnLst/>
                            <a:rect l="0" t="0" r="0" b="0"/>
                            <a:pathLst>
                              <a:path w="231648" h="245364">
                                <a:moveTo>
                                  <a:pt x="0" y="0"/>
                                </a:moveTo>
                                <a:lnTo>
                                  <a:pt x="231648" y="0"/>
                                </a:lnTo>
                                <a:lnTo>
                                  <a:pt x="231648" y="245364"/>
                                </a:lnTo>
                                <a:lnTo>
                                  <a:pt x="0" y="24536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48" name="Shape 115348"/>
                        <wps:cNvSpPr/>
                        <wps:spPr>
                          <a:xfrm>
                            <a:off x="3197860" y="1392301"/>
                            <a:ext cx="231648" cy="271273"/>
                          </a:xfrm>
                          <a:custGeom>
                            <a:avLst/>
                            <a:gdLst/>
                            <a:ahLst/>
                            <a:cxnLst/>
                            <a:rect l="0" t="0" r="0" b="0"/>
                            <a:pathLst>
                              <a:path w="231648" h="271273">
                                <a:moveTo>
                                  <a:pt x="0" y="0"/>
                                </a:moveTo>
                                <a:lnTo>
                                  <a:pt x="231648" y="0"/>
                                </a:lnTo>
                                <a:lnTo>
                                  <a:pt x="231648" y="271273"/>
                                </a:lnTo>
                                <a:lnTo>
                                  <a:pt x="0" y="27127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49" name="Shape 115349"/>
                        <wps:cNvSpPr/>
                        <wps:spPr>
                          <a:xfrm>
                            <a:off x="4228084" y="1369441"/>
                            <a:ext cx="230124" cy="294132"/>
                          </a:xfrm>
                          <a:custGeom>
                            <a:avLst/>
                            <a:gdLst/>
                            <a:ahLst/>
                            <a:cxnLst/>
                            <a:rect l="0" t="0" r="0" b="0"/>
                            <a:pathLst>
                              <a:path w="230124" h="294132">
                                <a:moveTo>
                                  <a:pt x="0" y="0"/>
                                </a:moveTo>
                                <a:lnTo>
                                  <a:pt x="230124" y="0"/>
                                </a:lnTo>
                                <a:lnTo>
                                  <a:pt x="230124" y="294132"/>
                                </a:lnTo>
                                <a:lnTo>
                                  <a:pt x="0" y="29413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15350" name="Shape 115350"/>
                        <wps:cNvSpPr/>
                        <wps:spPr>
                          <a:xfrm>
                            <a:off x="5256784" y="1357250"/>
                            <a:ext cx="230124" cy="306324"/>
                          </a:xfrm>
                          <a:custGeom>
                            <a:avLst/>
                            <a:gdLst/>
                            <a:ahLst/>
                            <a:cxnLst/>
                            <a:rect l="0" t="0" r="0" b="0"/>
                            <a:pathLst>
                              <a:path w="230124" h="306324">
                                <a:moveTo>
                                  <a:pt x="0" y="0"/>
                                </a:moveTo>
                                <a:lnTo>
                                  <a:pt x="230124" y="0"/>
                                </a:lnTo>
                                <a:lnTo>
                                  <a:pt x="230124" y="306324"/>
                                </a:lnTo>
                                <a:lnTo>
                                  <a:pt x="0" y="30632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8090" name="Shape 8090"/>
                        <wps:cNvSpPr/>
                        <wps:spPr>
                          <a:xfrm>
                            <a:off x="594868" y="1663574"/>
                            <a:ext cx="5145024" cy="0"/>
                          </a:xfrm>
                          <a:custGeom>
                            <a:avLst/>
                            <a:gdLst/>
                            <a:ahLst/>
                            <a:cxnLst/>
                            <a:rect l="0" t="0" r="0" b="0"/>
                            <a:pathLst>
                              <a:path w="5145024">
                                <a:moveTo>
                                  <a:pt x="0" y="0"/>
                                </a:moveTo>
                                <a:lnTo>
                                  <a:pt x="514502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91" name="Rectangle 8091"/>
                        <wps:cNvSpPr/>
                        <wps:spPr>
                          <a:xfrm>
                            <a:off x="722249" y="819348"/>
                            <a:ext cx="636262" cy="186236"/>
                          </a:xfrm>
                          <a:prstGeom prst="rect">
                            <a:avLst/>
                          </a:prstGeom>
                          <a:ln>
                            <a:noFill/>
                          </a:ln>
                        </wps:spPr>
                        <wps:txbx>
                          <w:txbxContent>
                            <w:p w:rsidR="0024721D" w:rsidRDefault="0024721D">
                              <w:pPr>
                                <w:spacing w:after="160" w:line="259" w:lineRule="auto"/>
                                <w:ind w:left="0" w:firstLine="0"/>
                                <w:jc w:val="left"/>
                              </w:pPr>
                              <w:r>
                                <w:rPr>
                                  <w:color w:val="404040"/>
                                  <w:sz w:val="20"/>
                                </w:rPr>
                                <w:t>679871,4</w:t>
                              </w:r>
                            </w:p>
                          </w:txbxContent>
                        </wps:txbx>
                        <wps:bodyPr horzOverflow="overflow" vert="horz" lIns="0" tIns="0" rIns="0" bIns="0" rtlCol="0">
                          <a:noAutofit/>
                        </wps:bodyPr>
                      </wps:wsp>
                      <wps:wsp>
                        <wps:cNvPr id="8092" name="Rectangle 8092"/>
                        <wps:cNvSpPr/>
                        <wps:spPr>
                          <a:xfrm>
                            <a:off x="1202309" y="819348"/>
                            <a:ext cx="42059" cy="186236"/>
                          </a:xfrm>
                          <a:prstGeom prst="rect">
                            <a:avLst/>
                          </a:prstGeom>
                          <a:ln>
                            <a:noFill/>
                          </a:ln>
                        </wps:spPr>
                        <wps:txbx>
                          <w:txbxContent>
                            <w:p w:rsidR="0024721D" w:rsidRDefault="0024721D">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100473" name="Rectangle 100473"/>
                        <wps:cNvSpPr/>
                        <wps:spPr>
                          <a:xfrm>
                            <a:off x="1751584" y="670885"/>
                            <a:ext cx="84117" cy="186236"/>
                          </a:xfrm>
                          <a:prstGeom prst="rect">
                            <a:avLst/>
                          </a:prstGeom>
                          <a:ln>
                            <a:noFill/>
                          </a:ln>
                        </wps:spPr>
                        <wps:txbx>
                          <w:txbxContent>
                            <w:p w:rsidR="0024721D" w:rsidRDefault="0024721D">
                              <w:pPr>
                                <w:spacing w:after="160" w:line="259" w:lineRule="auto"/>
                                <w:ind w:left="0" w:firstLine="0"/>
                                <w:jc w:val="left"/>
                              </w:pPr>
                              <w:r>
                                <w:rPr>
                                  <w:color w:val="404040"/>
                                  <w:sz w:val="20"/>
                                </w:rPr>
                                <w:t>8</w:t>
                              </w:r>
                            </w:p>
                          </w:txbxContent>
                        </wps:txbx>
                        <wps:bodyPr horzOverflow="overflow" vert="horz" lIns="0" tIns="0" rIns="0" bIns="0" rtlCol="0">
                          <a:noAutofit/>
                        </wps:bodyPr>
                      </wps:wsp>
                      <wps:wsp>
                        <wps:cNvPr id="100474" name="Rectangle 100474"/>
                        <wps:cNvSpPr/>
                        <wps:spPr>
                          <a:xfrm>
                            <a:off x="1815463" y="670885"/>
                            <a:ext cx="551304" cy="186236"/>
                          </a:xfrm>
                          <a:prstGeom prst="rect">
                            <a:avLst/>
                          </a:prstGeom>
                          <a:ln>
                            <a:noFill/>
                          </a:ln>
                        </wps:spPr>
                        <wps:txbx>
                          <w:txbxContent>
                            <w:p w:rsidR="0024721D" w:rsidRDefault="0024721D">
                              <w:pPr>
                                <w:spacing w:after="160" w:line="259" w:lineRule="auto"/>
                                <w:ind w:left="0" w:firstLine="0"/>
                                <w:jc w:val="left"/>
                              </w:pPr>
                              <w:r>
                                <w:rPr>
                                  <w:color w:val="404040"/>
                                  <w:sz w:val="20"/>
                                </w:rPr>
                                <w:t>35589,8</w:t>
                              </w:r>
                            </w:p>
                          </w:txbxContent>
                        </wps:txbx>
                        <wps:bodyPr horzOverflow="overflow" vert="horz" lIns="0" tIns="0" rIns="0" bIns="0" rtlCol="0">
                          <a:noAutofit/>
                        </wps:bodyPr>
                      </wps:wsp>
                      <wps:wsp>
                        <wps:cNvPr id="8094" name="Rectangle 8094"/>
                        <wps:cNvSpPr/>
                        <wps:spPr>
                          <a:xfrm>
                            <a:off x="2231644" y="670885"/>
                            <a:ext cx="42059" cy="186236"/>
                          </a:xfrm>
                          <a:prstGeom prst="rect">
                            <a:avLst/>
                          </a:prstGeom>
                          <a:ln>
                            <a:noFill/>
                          </a:ln>
                        </wps:spPr>
                        <wps:txbx>
                          <w:txbxContent>
                            <w:p w:rsidR="0024721D" w:rsidRDefault="0024721D">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100476" name="Rectangle 100476"/>
                        <wps:cNvSpPr/>
                        <wps:spPr>
                          <a:xfrm>
                            <a:off x="2876931" y="460320"/>
                            <a:ext cx="552338" cy="186236"/>
                          </a:xfrm>
                          <a:prstGeom prst="rect">
                            <a:avLst/>
                          </a:prstGeom>
                          <a:ln>
                            <a:noFill/>
                          </a:ln>
                        </wps:spPr>
                        <wps:txbx>
                          <w:txbxContent>
                            <w:p w:rsidR="0024721D" w:rsidRDefault="0024721D">
                              <w:pPr>
                                <w:spacing w:after="160" w:line="259" w:lineRule="auto"/>
                                <w:ind w:left="0" w:firstLine="0"/>
                                <w:jc w:val="left"/>
                              </w:pPr>
                              <w:r>
                                <w:rPr>
                                  <w:color w:val="404040"/>
                                  <w:sz w:val="20"/>
                                </w:rPr>
                                <w:t>56759,9</w:t>
                              </w:r>
                            </w:p>
                          </w:txbxContent>
                        </wps:txbx>
                        <wps:bodyPr horzOverflow="overflow" vert="horz" lIns="0" tIns="0" rIns="0" bIns="0" rtlCol="0">
                          <a:noAutofit/>
                        </wps:bodyPr>
                      </wps:wsp>
                      <wps:wsp>
                        <wps:cNvPr id="100475" name="Rectangle 100475"/>
                        <wps:cNvSpPr/>
                        <wps:spPr>
                          <a:xfrm>
                            <a:off x="2748915" y="460320"/>
                            <a:ext cx="169248" cy="186236"/>
                          </a:xfrm>
                          <a:prstGeom prst="rect">
                            <a:avLst/>
                          </a:prstGeom>
                          <a:ln>
                            <a:noFill/>
                          </a:ln>
                        </wps:spPr>
                        <wps:txbx>
                          <w:txbxContent>
                            <w:p w:rsidR="0024721D" w:rsidRDefault="0024721D">
                              <w:pPr>
                                <w:spacing w:after="160" w:line="259" w:lineRule="auto"/>
                                <w:ind w:left="0" w:firstLine="0"/>
                                <w:jc w:val="left"/>
                              </w:pPr>
                              <w:r>
                                <w:rPr>
                                  <w:color w:val="404040"/>
                                  <w:sz w:val="20"/>
                                </w:rPr>
                                <w:t>10</w:t>
                              </w:r>
                            </w:p>
                          </w:txbxContent>
                        </wps:txbx>
                        <wps:bodyPr horzOverflow="overflow" vert="horz" lIns="0" tIns="0" rIns="0" bIns="0" rtlCol="0">
                          <a:noAutofit/>
                        </wps:bodyPr>
                      </wps:wsp>
                      <wps:wsp>
                        <wps:cNvPr id="8096" name="Rectangle 8096"/>
                        <wps:cNvSpPr/>
                        <wps:spPr>
                          <a:xfrm>
                            <a:off x="3292983" y="460320"/>
                            <a:ext cx="42058" cy="186236"/>
                          </a:xfrm>
                          <a:prstGeom prst="rect">
                            <a:avLst/>
                          </a:prstGeom>
                          <a:ln>
                            <a:noFill/>
                          </a:ln>
                        </wps:spPr>
                        <wps:txbx>
                          <w:txbxContent>
                            <w:p w:rsidR="0024721D" w:rsidRDefault="0024721D">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8097" name="Rectangle 8097"/>
                        <wps:cNvSpPr/>
                        <wps:spPr>
                          <a:xfrm>
                            <a:off x="3778250" y="276170"/>
                            <a:ext cx="722599" cy="186236"/>
                          </a:xfrm>
                          <a:prstGeom prst="rect">
                            <a:avLst/>
                          </a:prstGeom>
                          <a:ln>
                            <a:noFill/>
                          </a:ln>
                        </wps:spPr>
                        <wps:txbx>
                          <w:txbxContent>
                            <w:p w:rsidR="0024721D" w:rsidRDefault="0024721D">
                              <w:pPr>
                                <w:spacing w:after="160" w:line="259" w:lineRule="auto"/>
                                <w:ind w:left="0" w:firstLine="0"/>
                                <w:jc w:val="left"/>
                              </w:pPr>
                              <w:r>
                                <w:rPr>
                                  <w:color w:val="404040"/>
                                  <w:sz w:val="20"/>
                                </w:rPr>
                                <w:t>1250173,6</w:t>
                              </w:r>
                            </w:p>
                          </w:txbxContent>
                        </wps:txbx>
                        <wps:bodyPr horzOverflow="overflow" vert="horz" lIns="0" tIns="0" rIns="0" bIns="0" rtlCol="0">
                          <a:noAutofit/>
                        </wps:bodyPr>
                      </wps:wsp>
                      <wps:wsp>
                        <wps:cNvPr id="8098" name="Rectangle 8098"/>
                        <wps:cNvSpPr/>
                        <wps:spPr>
                          <a:xfrm>
                            <a:off x="4322319" y="276170"/>
                            <a:ext cx="42058" cy="186236"/>
                          </a:xfrm>
                          <a:prstGeom prst="rect">
                            <a:avLst/>
                          </a:prstGeom>
                          <a:ln>
                            <a:noFill/>
                          </a:ln>
                        </wps:spPr>
                        <wps:txbx>
                          <w:txbxContent>
                            <w:p w:rsidR="0024721D" w:rsidRDefault="0024721D">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8099" name="Rectangle 8099"/>
                        <wps:cNvSpPr/>
                        <wps:spPr>
                          <a:xfrm>
                            <a:off x="4854702" y="161870"/>
                            <a:ext cx="594901" cy="186236"/>
                          </a:xfrm>
                          <a:prstGeom prst="rect">
                            <a:avLst/>
                          </a:prstGeom>
                          <a:ln>
                            <a:noFill/>
                          </a:ln>
                        </wps:spPr>
                        <wps:txbx>
                          <w:txbxContent>
                            <w:p w:rsidR="0024721D" w:rsidRDefault="0024721D">
                              <w:pPr>
                                <w:spacing w:after="160" w:line="259" w:lineRule="auto"/>
                                <w:ind w:left="0" w:firstLine="0"/>
                                <w:jc w:val="left"/>
                              </w:pPr>
                              <w:r>
                                <w:rPr>
                                  <w:color w:val="404040"/>
                                  <w:sz w:val="20"/>
                                </w:rPr>
                                <w:t>1370113</w:t>
                              </w:r>
                            </w:p>
                          </w:txbxContent>
                        </wps:txbx>
                        <wps:bodyPr horzOverflow="overflow" vert="horz" lIns="0" tIns="0" rIns="0" bIns="0" rtlCol="0">
                          <a:noAutofit/>
                        </wps:bodyPr>
                      </wps:wsp>
                      <wps:wsp>
                        <wps:cNvPr id="8100" name="Rectangle 8100"/>
                        <wps:cNvSpPr/>
                        <wps:spPr>
                          <a:xfrm>
                            <a:off x="5303139" y="161870"/>
                            <a:ext cx="42058" cy="186236"/>
                          </a:xfrm>
                          <a:prstGeom prst="rect">
                            <a:avLst/>
                          </a:prstGeom>
                          <a:ln>
                            <a:noFill/>
                          </a:ln>
                        </wps:spPr>
                        <wps:txbx>
                          <w:txbxContent>
                            <w:p w:rsidR="0024721D" w:rsidRDefault="0024721D">
                              <w:pPr>
                                <w:spacing w:after="160" w:line="259" w:lineRule="auto"/>
                                <w:ind w:left="0" w:firstLine="0"/>
                                <w:jc w:val="left"/>
                              </w:pPr>
                              <w:r>
                                <w:rPr>
                                  <w:color w:val="404040"/>
                                  <w:sz w:val="20"/>
                                </w:rPr>
                                <w:t xml:space="preserve"> </w:t>
                              </w:r>
                            </w:p>
                          </w:txbxContent>
                        </wps:txbx>
                        <wps:bodyPr horzOverflow="overflow" vert="horz" lIns="0" tIns="0" rIns="0" bIns="0" rtlCol="0">
                          <a:noAutofit/>
                        </wps:bodyPr>
                      </wps:wsp>
                      <wps:wsp>
                        <wps:cNvPr id="8101" name="Rectangle 8101"/>
                        <wps:cNvSpPr/>
                        <wps:spPr>
                          <a:xfrm>
                            <a:off x="1015238" y="1298774"/>
                            <a:ext cx="636262" cy="186236"/>
                          </a:xfrm>
                          <a:prstGeom prst="rect">
                            <a:avLst/>
                          </a:prstGeom>
                          <a:ln>
                            <a:noFill/>
                          </a:ln>
                        </wps:spPr>
                        <wps:txbx>
                          <w:txbxContent>
                            <w:p w:rsidR="0024721D" w:rsidRDefault="0024721D">
                              <w:pPr>
                                <w:spacing w:after="160" w:line="259" w:lineRule="auto"/>
                                <w:ind w:left="0" w:firstLine="0"/>
                                <w:jc w:val="left"/>
                              </w:pPr>
                              <w:r>
                                <w:rPr>
                                  <w:sz w:val="20"/>
                                </w:rPr>
                                <w:t>176339,8</w:t>
                              </w:r>
                            </w:p>
                          </w:txbxContent>
                        </wps:txbx>
                        <wps:bodyPr horzOverflow="overflow" vert="horz" lIns="0" tIns="0" rIns="0" bIns="0" rtlCol="0">
                          <a:noAutofit/>
                        </wps:bodyPr>
                      </wps:wsp>
                      <wps:wsp>
                        <wps:cNvPr id="8102" name="Rectangle 8102"/>
                        <wps:cNvSpPr/>
                        <wps:spPr>
                          <a:xfrm>
                            <a:off x="1495552" y="1298774"/>
                            <a:ext cx="42059"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3" name="Rectangle 8103"/>
                        <wps:cNvSpPr/>
                        <wps:spPr>
                          <a:xfrm>
                            <a:off x="2044446" y="1220796"/>
                            <a:ext cx="636263" cy="186236"/>
                          </a:xfrm>
                          <a:prstGeom prst="rect">
                            <a:avLst/>
                          </a:prstGeom>
                          <a:ln>
                            <a:noFill/>
                          </a:ln>
                        </wps:spPr>
                        <wps:txbx>
                          <w:txbxContent>
                            <w:p w:rsidR="0024721D" w:rsidRDefault="0024721D">
                              <w:pPr>
                                <w:spacing w:after="160" w:line="259" w:lineRule="auto"/>
                                <w:ind w:left="0" w:firstLine="0"/>
                                <w:jc w:val="left"/>
                              </w:pPr>
                              <w:r>
                                <w:rPr>
                                  <w:sz w:val="20"/>
                                </w:rPr>
                                <w:t>258330,7</w:t>
                              </w:r>
                            </w:p>
                          </w:txbxContent>
                        </wps:txbx>
                        <wps:bodyPr horzOverflow="overflow" vert="horz" lIns="0" tIns="0" rIns="0" bIns="0" rtlCol="0">
                          <a:noAutofit/>
                        </wps:bodyPr>
                      </wps:wsp>
                      <wps:wsp>
                        <wps:cNvPr id="8104" name="Rectangle 8104"/>
                        <wps:cNvSpPr/>
                        <wps:spPr>
                          <a:xfrm>
                            <a:off x="2524887" y="1220796"/>
                            <a:ext cx="42058"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5" name="Rectangle 8105"/>
                        <wps:cNvSpPr/>
                        <wps:spPr>
                          <a:xfrm>
                            <a:off x="3074162" y="1194507"/>
                            <a:ext cx="636263" cy="186236"/>
                          </a:xfrm>
                          <a:prstGeom prst="rect">
                            <a:avLst/>
                          </a:prstGeom>
                          <a:ln>
                            <a:noFill/>
                          </a:ln>
                        </wps:spPr>
                        <wps:txbx>
                          <w:txbxContent>
                            <w:p w:rsidR="0024721D" w:rsidRDefault="0024721D">
                              <w:pPr>
                                <w:spacing w:after="160" w:line="259" w:lineRule="auto"/>
                                <w:ind w:left="0" w:firstLine="0"/>
                                <w:jc w:val="left"/>
                              </w:pPr>
                              <w:r>
                                <w:rPr>
                                  <w:sz w:val="20"/>
                                </w:rPr>
                                <w:t>285761,2</w:t>
                              </w:r>
                            </w:p>
                          </w:txbxContent>
                        </wps:txbx>
                        <wps:bodyPr horzOverflow="overflow" vert="horz" lIns="0" tIns="0" rIns="0" bIns="0" rtlCol="0">
                          <a:noAutofit/>
                        </wps:bodyPr>
                      </wps:wsp>
                      <wps:wsp>
                        <wps:cNvPr id="8106" name="Rectangle 8106"/>
                        <wps:cNvSpPr/>
                        <wps:spPr>
                          <a:xfrm>
                            <a:off x="3554222" y="1194507"/>
                            <a:ext cx="42058"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7" name="Rectangle 8107"/>
                        <wps:cNvSpPr/>
                        <wps:spPr>
                          <a:xfrm>
                            <a:off x="4103370" y="1172028"/>
                            <a:ext cx="636263" cy="186236"/>
                          </a:xfrm>
                          <a:prstGeom prst="rect">
                            <a:avLst/>
                          </a:prstGeom>
                          <a:ln>
                            <a:noFill/>
                          </a:ln>
                        </wps:spPr>
                        <wps:txbx>
                          <w:txbxContent>
                            <w:p w:rsidR="0024721D" w:rsidRDefault="0024721D">
                              <w:pPr>
                                <w:spacing w:after="160" w:line="259" w:lineRule="auto"/>
                                <w:ind w:left="0" w:firstLine="0"/>
                                <w:jc w:val="left"/>
                              </w:pPr>
                              <w:r>
                                <w:rPr>
                                  <w:sz w:val="20"/>
                                </w:rPr>
                                <w:t>309363,6</w:t>
                              </w:r>
                            </w:p>
                          </w:txbxContent>
                        </wps:txbx>
                        <wps:bodyPr horzOverflow="overflow" vert="horz" lIns="0" tIns="0" rIns="0" bIns="0" rtlCol="0">
                          <a:noAutofit/>
                        </wps:bodyPr>
                      </wps:wsp>
                      <wps:wsp>
                        <wps:cNvPr id="8108" name="Rectangle 8108"/>
                        <wps:cNvSpPr/>
                        <wps:spPr>
                          <a:xfrm>
                            <a:off x="4583431" y="1172028"/>
                            <a:ext cx="42058"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09" name="Rectangle 8109"/>
                        <wps:cNvSpPr/>
                        <wps:spPr>
                          <a:xfrm>
                            <a:off x="5132706" y="1160471"/>
                            <a:ext cx="636262" cy="186236"/>
                          </a:xfrm>
                          <a:prstGeom prst="rect">
                            <a:avLst/>
                          </a:prstGeom>
                          <a:ln>
                            <a:noFill/>
                          </a:ln>
                        </wps:spPr>
                        <wps:txbx>
                          <w:txbxContent>
                            <w:p w:rsidR="0024721D" w:rsidRDefault="0024721D">
                              <w:pPr>
                                <w:spacing w:after="160" w:line="259" w:lineRule="auto"/>
                                <w:ind w:left="0" w:firstLine="0"/>
                                <w:jc w:val="left"/>
                              </w:pPr>
                              <w:r>
                                <w:rPr>
                                  <w:sz w:val="20"/>
                                </w:rPr>
                                <w:t>321786,7</w:t>
                              </w:r>
                            </w:p>
                          </w:txbxContent>
                        </wps:txbx>
                        <wps:bodyPr horzOverflow="overflow" vert="horz" lIns="0" tIns="0" rIns="0" bIns="0" rtlCol="0">
                          <a:noAutofit/>
                        </wps:bodyPr>
                      </wps:wsp>
                      <wps:wsp>
                        <wps:cNvPr id="8110" name="Rectangle 8110"/>
                        <wps:cNvSpPr/>
                        <wps:spPr>
                          <a:xfrm>
                            <a:off x="5612765" y="1160471"/>
                            <a:ext cx="42058"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11" name="Rectangle 8111"/>
                        <wps:cNvSpPr/>
                        <wps:spPr>
                          <a:xfrm>
                            <a:off x="430276" y="1610106"/>
                            <a:ext cx="77074"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8112" name="Rectangle 8112"/>
                        <wps:cNvSpPr/>
                        <wps:spPr>
                          <a:xfrm>
                            <a:off x="140716" y="1419606"/>
                            <a:ext cx="462188"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200000</w:t>
                              </w:r>
                            </w:p>
                          </w:txbxContent>
                        </wps:txbx>
                        <wps:bodyPr horzOverflow="overflow" vert="horz" lIns="0" tIns="0" rIns="0" bIns="0" rtlCol="0">
                          <a:noAutofit/>
                        </wps:bodyPr>
                      </wps:wsp>
                      <wps:wsp>
                        <wps:cNvPr id="8113" name="Rectangle 8113"/>
                        <wps:cNvSpPr/>
                        <wps:spPr>
                          <a:xfrm>
                            <a:off x="140716" y="1229106"/>
                            <a:ext cx="462188"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400000</w:t>
                              </w:r>
                            </w:p>
                          </w:txbxContent>
                        </wps:txbx>
                        <wps:bodyPr horzOverflow="overflow" vert="horz" lIns="0" tIns="0" rIns="0" bIns="0" rtlCol="0">
                          <a:noAutofit/>
                        </wps:bodyPr>
                      </wps:wsp>
                      <wps:wsp>
                        <wps:cNvPr id="8114" name="Rectangle 8114"/>
                        <wps:cNvSpPr/>
                        <wps:spPr>
                          <a:xfrm>
                            <a:off x="140716" y="1038606"/>
                            <a:ext cx="462188"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600000</w:t>
                              </w:r>
                            </w:p>
                          </w:txbxContent>
                        </wps:txbx>
                        <wps:bodyPr horzOverflow="overflow" vert="horz" lIns="0" tIns="0" rIns="0" bIns="0" rtlCol="0">
                          <a:noAutofit/>
                        </wps:bodyPr>
                      </wps:wsp>
                      <wps:wsp>
                        <wps:cNvPr id="8115" name="Rectangle 8115"/>
                        <wps:cNvSpPr/>
                        <wps:spPr>
                          <a:xfrm>
                            <a:off x="140716" y="848488"/>
                            <a:ext cx="462188"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800000</w:t>
                              </w:r>
                            </w:p>
                          </w:txbxContent>
                        </wps:txbx>
                        <wps:bodyPr horzOverflow="overflow" vert="horz" lIns="0" tIns="0" rIns="0" bIns="0" rtlCol="0">
                          <a:noAutofit/>
                        </wps:bodyPr>
                      </wps:wsp>
                      <wps:wsp>
                        <wps:cNvPr id="8116" name="Rectangle 8116"/>
                        <wps:cNvSpPr/>
                        <wps:spPr>
                          <a:xfrm>
                            <a:off x="82804" y="657988"/>
                            <a:ext cx="539211"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1000000</w:t>
                              </w:r>
                            </w:p>
                          </w:txbxContent>
                        </wps:txbx>
                        <wps:bodyPr horzOverflow="overflow" vert="horz" lIns="0" tIns="0" rIns="0" bIns="0" rtlCol="0">
                          <a:noAutofit/>
                        </wps:bodyPr>
                      </wps:wsp>
                      <wps:wsp>
                        <wps:cNvPr id="8117" name="Rectangle 8117"/>
                        <wps:cNvSpPr/>
                        <wps:spPr>
                          <a:xfrm>
                            <a:off x="82804" y="467488"/>
                            <a:ext cx="539211"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1200000</w:t>
                              </w:r>
                            </w:p>
                          </w:txbxContent>
                        </wps:txbx>
                        <wps:bodyPr horzOverflow="overflow" vert="horz" lIns="0" tIns="0" rIns="0" bIns="0" rtlCol="0">
                          <a:noAutofit/>
                        </wps:bodyPr>
                      </wps:wsp>
                      <wps:wsp>
                        <wps:cNvPr id="8118" name="Rectangle 8118"/>
                        <wps:cNvSpPr/>
                        <wps:spPr>
                          <a:xfrm>
                            <a:off x="82804" y="276988"/>
                            <a:ext cx="539211"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1400000</w:t>
                              </w:r>
                            </w:p>
                          </w:txbxContent>
                        </wps:txbx>
                        <wps:bodyPr horzOverflow="overflow" vert="horz" lIns="0" tIns="0" rIns="0" bIns="0" rtlCol="0">
                          <a:noAutofit/>
                        </wps:bodyPr>
                      </wps:wsp>
                      <wps:wsp>
                        <wps:cNvPr id="8119" name="Rectangle 8119"/>
                        <wps:cNvSpPr/>
                        <wps:spPr>
                          <a:xfrm>
                            <a:off x="82804" y="86488"/>
                            <a:ext cx="539211" cy="154840"/>
                          </a:xfrm>
                          <a:prstGeom prst="rect">
                            <a:avLst/>
                          </a:prstGeom>
                          <a:ln>
                            <a:noFill/>
                          </a:ln>
                        </wps:spPr>
                        <wps:txbx>
                          <w:txbxContent>
                            <w:p w:rsidR="0024721D" w:rsidRDefault="0024721D">
                              <w:pPr>
                                <w:spacing w:after="160" w:line="259" w:lineRule="auto"/>
                                <w:ind w:left="0" w:firstLine="0"/>
                                <w:jc w:val="left"/>
                              </w:pPr>
                              <w:r>
                                <w:rPr>
                                  <w:rFonts w:ascii="Calibri" w:eastAsia="Calibri" w:hAnsi="Calibri" w:cs="Calibri"/>
                                  <w:color w:val="595959"/>
                                  <w:sz w:val="18"/>
                                </w:rPr>
                                <w:t>1600000</w:t>
                              </w:r>
                            </w:p>
                          </w:txbxContent>
                        </wps:txbx>
                        <wps:bodyPr horzOverflow="overflow" vert="horz" lIns="0" tIns="0" rIns="0" bIns="0" rtlCol="0">
                          <a:noAutofit/>
                        </wps:bodyPr>
                      </wps:wsp>
                      <wps:wsp>
                        <wps:cNvPr id="8120" name="Rectangle 8120"/>
                        <wps:cNvSpPr/>
                        <wps:spPr>
                          <a:xfrm>
                            <a:off x="981964" y="1739209"/>
                            <a:ext cx="337142" cy="186236"/>
                          </a:xfrm>
                          <a:prstGeom prst="rect">
                            <a:avLst/>
                          </a:prstGeom>
                          <a:ln>
                            <a:noFill/>
                          </a:ln>
                        </wps:spPr>
                        <wps:txbx>
                          <w:txbxContent>
                            <w:p w:rsidR="0024721D" w:rsidRDefault="0024721D">
                              <w:pPr>
                                <w:spacing w:after="160" w:line="259" w:lineRule="auto"/>
                                <w:ind w:left="0" w:firstLine="0"/>
                                <w:jc w:val="left"/>
                              </w:pPr>
                              <w:r>
                                <w:rPr>
                                  <w:sz w:val="20"/>
                                </w:rPr>
                                <w:t>2015</w:t>
                              </w:r>
                            </w:p>
                          </w:txbxContent>
                        </wps:txbx>
                        <wps:bodyPr horzOverflow="overflow" vert="horz" lIns="0" tIns="0" rIns="0" bIns="0" rtlCol="0">
                          <a:noAutofit/>
                        </wps:bodyPr>
                      </wps:wsp>
                      <wps:wsp>
                        <wps:cNvPr id="8121" name="Rectangle 8121"/>
                        <wps:cNvSpPr/>
                        <wps:spPr>
                          <a:xfrm>
                            <a:off x="2011299" y="1739209"/>
                            <a:ext cx="337142" cy="186236"/>
                          </a:xfrm>
                          <a:prstGeom prst="rect">
                            <a:avLst/>
                          </a:prstGeom>
                          <a:ln>
                            <a:noFill/>
                          </a:ln>
                        </wps:spPr>
                        <wps:txbx>
                          <w:txbxContent>
                            <w:p w:rsidR="0024721D" w:rsidRDefault="0024721D">
                              <w:pPr>
                                <w:spacing w:after="160" w:line="259" w:lineRule="auto"/>
                                <w:ind w:left="0" w:firstLine="0"/>
                                <w:jc w:val="left"/>
                              </w:pPr>
                              <w:r>
                                <w:rPr>
                                  <w:sz w:val="20"/>
                                </w:rPr>
                                <w:t>2016</w:t>
                              </w:r>
                            </w:p>
                          </w:txbxContent>
                        </wps:txbx>
                        <wps:bodyPr horzOverflow="overflow" vert="horz" lIns="0" tIns="0" rIns="0" bIns="0" rtlCol="0">
                          <a:noAutofit/>
                        </wps:bodyPr>
                      </wps:wsp>
                      <wps:wsp>
                        <wps:cNvPr id="8122" name="Rectangle 8122"/>
                        <wps:cNvSpPr/>
                        <wps:spPr>
                          <a:xfrm>
                            <a:off x="3040634" y="1739209"/>
                            <a:ext cx="337142" cy="186236"/>
                          </a:xfrm>
                          <a:prstGeom prst="rect">
                            <a:avLst/>
                          </a:prstGeom>
                          <a:ln>
                            <a:noFill/>
                          </a:ln>
                        </wps:spPr>
                        <wps:txbx>
                          <w:txbxContent>
                            <w:p w:rsidR="0024721D" w:rsidRDefault="0024721D">
                              <w:pPr>
                                <w:spacing w:after="160" w:line="259" w:lineRule="auto"/>
                                <w:ind w:left="0" w:firstLine="0"/>
                                <w:jc w:val="left"/>
                              </w:pPr>
                              <w:r>
                                <w:rPr>
                                  <w:sz w:val="20"/>
                                </w:rPr>
                                <w:t>2017</w:t>
                              </w:r>
                            </w:p>
                          </w:txbxContent>
                        </wps:txbx>
                        <wps:bodyPr horzOverflow="overflow" vert="horz" lIns="0" tIns="0" rIns="0" bIns="0" rtlCol="0">
                          <a:noAutofit/>
                        </wps:bodyPr>
                      </wps:wsp>
                      <wps:wsp>
                        <wps:cNvPr id="8123" name="Rectangle 8123"/>
                        <wps:cNvSpPr/>
                        <wps:spPr>
                          <a:xfrm>
                            <a:off x="4069842" y="1739209"/>
                            <a:ext cx="337142" cy="186236"/>
                          </a:xfrm>
                          <a:prstGeom prst="rect">
                            <a:avLst/>
                          </a:prstGeom>
                          <a:ln>
                            <a:noFill/>
                          </a:ln>
                        </wps:spPr>
                        <wps:txbx>
                          <w:txbxContent>
                            <w:p w:rsidR="0024721D" w:rsidRDefault="0024721D">
                              <w:pPr>
                                <w:spacing w:after="160" w:line="259" w:lineRule="auto"/>
                                <w:ind w:left="0" w:firstLine="0"/>
                                <w:jc w:val="left"/>
                              </w:pPr>
                              <w:r>
                                <w:rPr>
                                  <w:sz w:val="20"/>
                                </w:rPr>
                                <w:t>2018</w:t>
                              </w:r>
                            </w:p>
                          </w:txbxContent>
                        </wps:txbx>
                        <wps:bodyPr horzOverflow="overflow" vert="horz" lIns="0" tIns="0" rIns="0" bIns="0" rtlCol="0">
                          <a:noAutofit/>
                        </wps:bodyPr>
                      </wps:wsp>
                      <wps:wsp>
                        <wps:cNvPr id="8124" name="Rectangle 8124"/>
                        <wps:cNvSpPr/>
                        <wps:spPr>
                          <a:xfrm>
                            <a:off x="5099558" y="1739209"/>
                            <a:ext cx="337142" cy="186236"/>
                          </a:xfrm>
                          <a:prstGeom prst="rect">
                            <a:avLst/>
                          </a:prstGeom>
                          <a:ln>
                            <a:noFill/>
                          </a:ln>
                        </wps:spPr>
                        <wps:txbx>
                          <w:txbxContent>
                            <w:p w:rsidR="0024721D" w:rsidRDefault="0024721D">
                              <w:pPr>
                                <w:spacing w:after="160" w:line="259" w:lineRule="auto"/>
                                <w:ind w:left="0" w:firstLine="0"/>
                                <w:jc w:val="left"/>
                              </w:pPr>
                              <w:r>
                                <w:rPr>
                                  <w:sz w:val="20"/>
                                </w:rPr>
                                <w:t>2019</w:t>
                              </w:r>
                            </w:p>
                          </w:txbxContent>
                        </wps:txbx>
                        <wps:bodyPr horzOverflow="overflow" vert="horz" lIns="0" tIns="0" rIns="0" bIns="0" rtlCol="0">
                          <a:noAutofit/>
                        </wps:bodyPr>
                      </wps:wsp>
                      <wps:wsp>
                        <wps:cNvPr id="115351" name="Shape 115351"/>
                        <wps:cNvSpPr/>
                        <wps:spPr>
                          <a:xfrm>
                            <a:off x="472948" y="203847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8126" name="Rectangle 8126"/>
                        <wps:cNvSpPr/>
                        <wps:spPr>
                          <a:xfrm>
                            <a:off x="563118" y="2027608"/>
                            <a:ext cx="2047749" cy="153038"/>
                          </a:xfrm>
                          <a:prstGeom prst="rect">
                            <a:avLst/>
                          </a:prstGeom>
                          <a:ln>
                            <a:noFill/>
                          </a:ln>
                        </wps:spPr>
                        <wps:txbx>
                          <w:txbxContent>
                            <w:p w:rsidR="0024721D" w:rsidRDefault="0024721D">
                              <w:pPr>
                                <w:spacing w:after="160" w:line="259" w:lineRule="auto"/>
                                <w:ind w:left="0" w:firstLine="0"/>
                                <w:jc w:val="left"/>
                              </w:pPr>
                              <w:r>
                                <w:rPr>
                                  <w:sz w:val="20"/>
                                </w:rPr>
                                <w:t>Видатки зведеного бюджету</w:t>
                              </w:r>
                            </w:p>
                          </w:txbxContent>
                        </wps:txbx>
                        <wps:bodyPr horzOverflow="overflow" vert="horz" lIns="0" tIns="0" rIns="0" bIns="0" rtlCol="0">
                          <a:noAutofit/>
                        </wps:bodyPr>
                      </wps:wsp>
                      <wps:wsp>
                        <wps:cNvPr id="8127" name="Rectangle 8127"/>
                        <wps:cNvSpPr/>
                        <wps:spPr>
                          <a:xfrm>
                            <a:off x="2101215" y="2002608"/>
                            <a:ext cx="42059"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352" name="Shape 115352"/>
                        <wps:cNvSpPr/>
                        <wps:spPr>
                          <a:xfrm>
                            <a:off x="2281936" y="2038478"/>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8129" name="Rectangle 8129"/>
                        <wps:cNvSpPr/>
                        <wps:spPr>
                          <a:xfrm>
                            <a:off x="2371598" y="2027608"/>
                            <a:ext cx="4092974" cy="153038"/>
                          </a:xfrm>
                          <a:prstGeom prst="rect">
                            <a:avLst/>
                          </a:prstGeom>
                          <a:ln>
                            <a:noFill/>
                          </a:ln>
                        </wps:spPr>
                        <wps:txbx>
                          <w:txbxContent>
                            <w:p w:rsidR="0024721D" w:rsidRPr="00C113FB" w:rsidRDefault="0024721D">
                              <w:pPr>
                                <w:spacing w:after="160" w:line="259" w:lineRule="auto"/>
                                <w:ind w:left="0" w:firstLine="0"/>
                                <w:jc w:val="left"/>
                                <w:rPr>
                                  <w:lang w:val="ru-RU"/>
                                </w:rPr>
                              </w:pPr>
                              <w:r w:rsidRPr="00C113FB">
                                <w:rPr>
                                  <w:sz w:val="20"/>
                                  <w:lang w:val="ru-RU"/>
                                </w:rPr>
                                <w:t>Видатки на соціальний захист та соціальне забезпечення</w:t>
                              </w:r>
                            </w:p>
                          </w:txbxContent>
                        </wps:txbx>
                        <wps:bodyPr horzOverflow="overflow" vert="horz" lIns="0" tIns="0" rIns="0" bIns="0" rtlCol="0">
                          <a:noAutofit/>
                        </wps:bodyPr>
                      </wps:wsp>
                      <wps:wsp>
                        <wps:cNvPr id="8130" name="Rectangle 8130"/>
                        <wps:cNvSpPr/>
                        <wps:spPr>
                          <a:xfrm>
                            <a:off x="5450586" y="2002608"/>
                            <a:ext cx="42058" cy="186236"/>
                          </a:xfrm>
                          <a:prstGeom prst="rect">
                            <a:avLst/>
                          </a:prstGeom>
                          <a:ln>
                            <a:noFill/>
                          </a:ln>
                        </wps:spPr>
                        <wps:txbx>
                          <w:txbxContent>
                            <w:p w:rsidR="0024721D" w:rsidRDefault="0024721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31" name="Shape 8131"/>
                        <wps:cNvSpPr/>
                        <wps:spPr>
                          <a:xfrm>
                            <a:off x="0" y="0"/>
                            <a:ext cx="5879465" cy="2253615"/>
                          </a:xfrm>
                          <a:custGeom>
                            <a:avLst/>
                            <a:gdLst/>
                            <a:ahLst/>
                            <a:cxnLst/>
                            <a:rect l="0" t="0" r="0" b="0"/>
                            <a:pathLst>
                              <a:path w="5879465" h="2253615">
                                <a:moveTo>
                                  <a:pt x="0" y="2253615"/>
                                </a:moveTo>
                                <a:lnTo>
                                  <a:pt x="5879465" y="2253615"/>
                                </a:lnTo>
                                <a:lnTo>
                                  <a:pt x="587946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1189" o:spid="_x0000_s1386" style="width:462.95pt;height:177.45pt;mso-position-horizontal-relative:char;mso-position-vertical-relative:line" coordsize="58794,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">
                <v:shape id="Shape 8072" o:spid="_x0000_s1387" style="position:absolute;left:5948;top:14730;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" path="m,l5145024,e" filled="f" strokecolor="#d9d9d9" strokeweight=".72pt">
                  <v:path arrowok="t" textboxrect="0,0,5145024,0"/>
                </v:shape>
                <v:shape id="Shape 8073" o:spid="_x0000_s1388" style="position:absolute;left:5948;top:12825;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" path="m,l5145024,e" filled="f" strokecolor="#d9d9d9" strokeweight=".72pt">
                  <v:path arrowok="t" textboxrect="0,0,5145024,0"/>
                </v:shape>
                <v:shape id="Shape 8074" o:spid="_x0000_s1389" style="position:absolute;left:5948;top:10935;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" path="m,l5145024,e" filled="f" strokecolor="#d9d9d9" strokeweight=".72pt">
                  <v:path arrowok="t" textboxrect="0,0,5145024,0"/>
                </v:shape>
                <v:shape id="Shape 8075" o:spid="_x0000_s1390" style="position:absolute;left:5948;top:9030;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" path="m,l5145024,e" filled="f" strokecolor="#d9d9d9" strokeweight=".72pt">
                  <v:path arrowok="t" textboxrect="0,0,5145024,0"/>
                </v:shape>
                <v:shape id="Shape 8076" o:spid="_x0000_s1391" style="position:absolute;left:5948;top:7125;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" path="m,l5145024,e" filled="f" strokecolor="#d9d9d9" strokeweight=".72pt">
                  <v:path arrowok="t" textboxrect="0,0,5145024,0"/>
                </v:shape>
                <v:shape id="Shape 8077" o:spid="_x0000_s1392" style="position:absolute;left:5948;top:5220;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" path="m,l5145024,e" filled="f" strokecolor="#d9d9d9" strokeweight=".72pt">
                  <v:path arrowok="t" textboxrect="0,0,5145024,0"/>
                </v:shape>
                <v:shape id="Shape 8078" o:spid="_x0000_s1393" style="position:absolute;left:5948;top:3315;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" path="m,l5145024,e" filled="f" strokecolor="#d9d9d9" strokeweight=".72pt">
                  <v:path arrowok="t" textboxrect="0,0,5145024,0"/>
                </v:shape>
                <v:shape id="Shape 8079" o:spid="_x0000_s1394" style="position:absolute;left:5948;top:1410;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" path="m,l5145024,e" filled="f" strokecolor="#d9d9d9" strokeweight=".72pt">
                  <v:path arrowok="t" textboxrect="0,0,5145024,0"/>
                </v:shape>
                <v:shape id="Shape 115341" o:spid="_x0000_s1395" style="position:absolute;left:8478;top:10173;width:2301;height:6462;visibility:visible;mso-wrap-style:square;v-text-anchor:top" coordsize="230124,6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" path="m,l230124,r,646176l,646176,,e" fillcolor="#5b9bd5" stroked="f" strokeweight="0">
                  <v:path arrowok="t" textboxrect="0,0,230124,646176"/>
                </v:shape>
                <v:shape id="Shape 115342" o:spid="_x0000_s1396" style="position:absolute;left:18765;top:8680;width:2301;height:7955;visibility:visible;mso-wrap-style:square;v-text-anchor:top" coordsize="230124,79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" path="m,l230124,r,795528l,795528,,e" fillcolor="#5b9bd5" stroked="f" strokeweight="0">
                  <v:path arrowok="t" textboxrect="0,0,230124,795528"/>
                </v:shape>
                <v:shape id="Shape 115343" o:spid="_x0000_s1397" style="position:absolute;left:29052;top:6577;width:2317;height:10058;visibility:visible;mso-wrap-style:square;v-text-anchor:top" coordsize="231648,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" path="m,l231648,r,1005840l,1005840,,e" fillcolor="#5b9bd5" stroked="f" strokeweight="0">
                  <v:path arrowok="t" textboxrect="0,0,231648,1005840"/>
                </v:shape>
                <v:shape id="Shape 115344" o:spid="_x0000_s1398" style="position:absolute;left:39339;top:4733;width:2317;height:11902;visibility:visible;mso-wrap-style:square;v-text-anchor:top" coordsize="231648,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" path="m,l231648,r,1190244l,1190244,,e" fillcolor="#5b9bd5" stroked="f" strokeweight="0">
                  <v:path arrowok="t" textboxrect="0,0,231648,1190244"/>
                </v:shape>
                <v:shape id="Shape 115345" o:spid="_x0000_s1399" style="position:absolute;left:49641;top:3590;width:2302;height:13045;visibility:visible;mso-wrap-style:square;v-text-anchor:top" coordsize="230124,130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" path="m,l230124,r,1304544l,1304544,,e" fillcolor="#5b9bd5" stroked="f" strokeweight="0">
                  <v:path arrowok="t" textboxrect="0,0,230124,1304544"/>
                </v:shape>
                <v:shape id="Shape 115346" o:spid="_x0000_s1400" style="position:absolute;left:11404;top:14959;width:2301;height:1676;visibility:visible;mso-wrap-style:square;v-text-anchor:top" coordsize="23012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" path="m,l230124,r,167640l,167640,,e" fillcolor="#ed7d31" stroked="f" strokeweight="0">
                  <v:path arrowok="t" textboxrect="0,0,230124,167640"/>
                </v:shape>
                <v:shape id="Shape 115347" o:spid="_x0000_s1401" style="position:absolute;left:21691;top:14182;width:2317;height:2453;visibility:visible;mso-wrap-style:square;v-text-anchor:top" coordsize="23164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" path="m,l231648,r,245364l,245364,,e" fillcolor="#ed7d31" stroked="f" strokeweight="0">
                  <v:path arrowok="t" textboxrect="0,0,231648,245364"/>
                </v:shape>
                <v:shape id="Shape 115348" o:spid="_x0000_s1402" style="position:absolute;left:31978;top:13923;width:2317;height:2712;visibility:visible;mso-wrap-style:square;v-text-anchor:top" coordsize="231648,27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" path="m,l231648,r,271273l,271273,,e" fillcolor="#ed7d31" stroked="f" strokeweight="0">
                  <v:path arrowok="t" textboxrect="0,0,231648,271273"/>
                </v:shape>
                <v:shape id="Shape 115349" o:spid="_x0000_s1403" style="position:absolute;left:42280;top:13694;width:2302;height:2941;visibility:visible;mso-wrap-style:square;v-text-anchor:top" coordsize="230124,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" path="m,l230124,r,294132l,294132,,e" fillcolor="#ed7d31" stroked="f" strokeweight="0">
                  <v:path arrowok="t" textboxrect="0,0,230124,294132"/>
                </v:shape>
                <v:shape id="Shape 115350" o:spid="_x0000_s1404" style="position:absolute;left:52567;top:13572;width:2302;height:3063;visibility:visible;mso-wrap-style:square;v-text-anchor:top" coordsize="23012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" path="m,l230124,r,306324l,306324,,e" fillcolor="#ed7d31" stroked="f" strokeweight="0">
                  <v:path arrowok="t" textboxrect="0,0,230124,306324"/>
                </v:shape>
                <v:shape id="Shape 8090" o:spid="_x0000_s1405" style="position:absolute;left:5948;top:16635;width:51450;height:0;visibility:visible;mso-wrap-style:square;v-text-anchor:top" coordsize="5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" path="m,l5145024,e" filled="f" strokecolor="#d9d9d9" strokeweight=".72pt">
                  <v:path arrowok="t" textboxrect="0,0,5145024,0"/>
                </v:shape>
                <v:rect id="Rectangle 8091" o:spid="_x0000_s1406" style="position:absolute;left:7222;top:8193;width:63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" filled="f" stroked="f">
                  <v:textbox inset="0,0,0,0">
                    <w:txbxContent>
                      <w:p w:rsidR="0024721D" w:rsidRDefault="0024721D">
                        <w:pPr>
                          <w:spacing w:after="160" w:line="259" w:lineRule="auto"/>
                          <w:ind w:left="0" w:firstLine="0"/>
                          <w:jc w:val="left"/>
                        </w:pPr>
                        <w:r>
                          <w:rPr>
                            <w:color w:val="404040"/>
                            <w:sz w:val="20"/>
                          </w:rPr>
                          <w:t>679871,4</w:t>
                        </w:r>
                      </w:p>
                    </w:txbxContent>
                  </v:textbox>
                </v:rect>
                <v:rect id="Rectangle 8092" o:spid="_x0000_s1407" style="position:absolute;left:12023;top:819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" filled="f" stroked="f">
                  <v:textbox inset="0,0,0,0">
                    <w:txbxContent>
                      <w:p w:rsidR="0024721D" w:rsidRDefault="0024721D">
                        <w:pPr>
                          <w:spacing w:after="160" w:line="259" w:lineRule="auto"/>
                          <w:ind w:left="0" w:firstLine="0"/>
                          <w:jc w:val="left"/>
                        </w:pPr>
                        <w:r>
                          <w:rPr>
                            <w:color w:val="404040"/>
                            <w:sz w:val="20"/>
                          </w:rPr>
                          <w:t xml:space="preserve"> </w:t>
                        </w:r>
                      </w:p>
                    </w:txbxContent>
                  </v:textbox>
                </v:rect>
                <v:rect id="Rectangle 100473" o:spid="_x0000_s1408" style="position:absolute;left:17515;top:6708;width:84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" filled="f" stroked="f">
                  <v:textbox inset="0,0,0,0">
                    <w:txbxContent>
                      <w:p w:rsidR="0024721D" w:rsidRDefault="0024721D">
                        <w:pPr>
                          <w:spacing w:after="160" w:line="259" w:lineRule="auto"/>
                          <w:ind w:left="0" w:firstLine="0"/>
                          <w:jc w:val="left"/>
                        </w:pPr>
                        <w:r>
                          <w:rPr>
                            <w:color w:val="404040"/>
                            <w:sz w:val="20"/>
                          </w:rPr>
                          <w:t>8</w:t>
                        </w:r>
                      </w:p>
                    </w:txbxContent>
                  </v:textbox>
                </v:rect>
                <v:rect id="Rectangle 100474" o:spid="_x0000_s1409" style="position:absolute;left:18154;top:6708;width:551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" filled="f" stroked="f">
                  <v:textbox inset="0,0,0,0">
                    <w:txbxContent>
                      <w:p w:rsidR="0024721D" w:rsidRDefault="0024721D">
                        <w:pPr>
                          <w:spacing w:after="160" w:line="259" w:lineRule="auto"/>
                          <w:ind w:left="0" w:firstLine="0"/>
                          <w:jc w:val="left"/>
                        </w:pPr>
                        <w:r>
                          <w:rPr>
                            <w:color w:val="404040"/>
                            <w:sz w:val="20"/>
                          </w:rPr>
                          <w:t>35589,8</w:t>
                        </w:r>
                      </w:p>
                    </w:txbxContent>
                  </v:textbox>
                </v:rect>
                <v:rect id="Rectangle 8094" o:spid="_x0000_s1410" style="position:absolute;left:22316;top:670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t7xgAAAN0AAAAPAAAAZHJzL2Rvd25yZXYueG1sRI9Pa8JA&#10;FMTvhX6H5RV6q5uWI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UY1Le8YAAADdAAAA&#10;DwAAAAAAAAAAAAAAAAAHAgAAZHJzL2Rvd25yZXYueG1sUEsFBgAAAAADAAMAtwAAAPoCAAAAAA==&#10;" filled="f" stroked="f">
                  <v:textbox inset="0,0,0,0">
                    <w:txbxContent>
                      <w:p w:rsidR="0024721D" w:rsidRDefault="0024721D">
                        <w:pPr>
                          <w:spacing w:after="160" w:line="259" w:lineRule="auto"/>
                          <w:ind w:left="0" w:firstLine="0"/>
                          <w:jc w:val="left"/>
                        </w:pPr>
                        <w:r>
                          <w:rPr>
                            <w:color w:val="404040"/>
                            <w:sz w:val="20"/>
                          </w:rPr>
                          <w:t xml:space="preserve"> </w:t>
                        </w:r>
                      </w:p>
                    </w:txbxContent>
                  </v:textbox>
                </v:rect>
                <v:rect id="Rectangle 100476" o:spid="_x0000_s1411" style="position:absolute;left:28769;top:4603;width:552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" filled="f" stroked="f">
                  <v:textbox inset="0,0,0,0">
                    <w:txbxContent>
                      <w:p w:rsidR="0024721D" w:rsidRDefault="0024721D">
                        <w:pPr>
                          <w:spacing w:after="160" w:line="259" w:lineRule="auto"/>
                          <w:ind w:left="0" w:firstLine="0"/>
                          <w:jc w:val="left"/>
                        </w:pPr>
                        <w:r>
                          <w:rPr>
                            <w:color w:val="404040"/>
                            <w:sz w:val="20"/>
                          </w:rPr>
                          <w:t>56759,9</w:t>
                        </w:r>
                      </w:p>
                    </w:txbxContent>
                  </v:textbox>
                </v:rect>
                <v:rect id="Rectangle 100475" o:spid="_x0000_s1412" style="position:absolute;left:27489;top:4603;width:16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" filled="f" stroked="f">
                  <v:textbox inset="0,0,0,0">
                    <w:txbxContent>
                      <w:p w:rsidR="0024721D" w:rsidRDefault="0024721D">
                        <w:pPr>
                          <w:spacing w:after="160" w:line="259" w:lineRule="auto"/>
                          <w:ind w:left="0" w:firstLine="0"/>
                          <w:jc w:val="left"/>
                        </w:pPr>
                        <w:r>
                          <w:rPr>
                            <w:color w:val="404040"/>
                            <w:sz w:val="20"/>
                          </w:rPr>
                          <w:t>10</w:t>
                        </w:r>
                      </w:p>
                    </w:txbxContent>
                  </v:textbox>
                </v:rect>
                <v:rect id="Rectangle 8096" o:spid="_x0000_s1413" style="position:absolute;left:32929;top:460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" filled="f" stroked="f">
                  <v:textbox inset="0,0,0,0">
                    <w:txbxContent>
                      <w:p w:rsidR="0024721D" w:rsidRDefault="0024721D">
                        <w:pPr>
                          <w:spacing w:after="160" w:line="259" w:lineRule="auto"/>
                          <w:ind w:left="0" w:firstLine="0"/>
                          <w:jc w:val="left"/>
                        </w:pPr>
                        <w:r>
                          <w:rPr>
                            <w:color w:val="404040"/>
                            <w:sz w:val="20"/>
                          </w:rPr>
                          <w:t xml:space="preserve"> </w:t>
                        </w:r>
                      </w:p>
                    </w:txbxContent>
                  </v:textbox>
                </v:rect>
                <v:rect id="Rectangle 8097" o:spid="_x0000_s1414" style="position:absolute;left:37782;top:2761;width:722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UM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HyRSub8ITkPk/AAAA//8DAFBLAQItABQABgAIAAAAIQDb4fbL7gAAAIUBAAATAAAAAAAA&#10;AAAAAAAAAAAAAABbQ29udGVudF9UeXBlc10ueG1sUEsBAi0AFAAGAAgAAAAhAFr0LFu/AAAAFQEA&#10;AAsAAAAAAAAAAAAAAAAAHwEAAF9yZWxzLy5yZWxzUEsBAi0AFAAGAAgAAAAhAKFf1QzHAAAA3QAA&#10;AA8AAAAAAAAAAAAAAAAABwIAAGRycy9kb3ducmV2LnhtbFBLBQYAAAAAAwADALcAAAD7AgAAAAA=&#10;" filled="f" stroked="f">
                  <v:textbox inset="0,0,0,0">
                    <w:txbxContent>
                      <w:p w:rsidR="0024721D" w:rsidRDefault="0024721D">
                        <w:pPr>
                          <w:spacing w:after="160" w:line="259" w:lineRule="auto"/>
                          <w:ind w:left="0" w:firstLine="0"/>
                          <w:jc w:val="left"/>
                        </w:pPr>
                        <w:r>
                          <w:rPr>
                            <w:color w:val="404040"/>
                            <w:sz w:val="20"/>
                          </w:rPr>
                          <w:t>1250173,6</w:t>
                        </w:r>
                      </w:p>
                    </w:txbxContent>
                  </v:textbox>
                </v:rect>
                <v:rect id="Rectangle 8098" o:spid="_x0000_s1415" style="position:absolute;left:43223;top:276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" filled="f" stroked="f">
                  <v:textbox inset="0,0,0,0">
                    <w:txbxContent>
                      <w:p w:rsidR="0024721D" w:rsidRDefault="0024721D">
                        <w:pPr>
                          <w:spacing w:after="160" w:line="259" w:lineRule="auto"/>
                          <w:ind w:left="0" w:firstLine="0"/>
                          <w:jc w:val="left"/>
                        </w:pPr>
                        <w:r>
                          <w:rPr>
                            <w:color w:val="404040"/>
                            <w:sz w:val="20"/>
                          </w:rPr>
                          <w:t xml:space="preserve"> </w:t>
                        </w:r>
                      </w:p>
                    </w:txbxContent>
                  </v:textbox>
                </v:rect>
                <v:rect id="Rectangle 8099" o:spid="_x0000_s1416" style="position:absolute;left:48547;top:1618;width:594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l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uIoSeDvTXgCcvULAAD//wMAUEsBAi0AFAAGAAgAAAAhANvh9svuAAAAhQEAABMAAAAAAAAA&#10;AAAAAAAAAAAAAFtDb250ZW50X1R5cGVzXS54bWxQSwECLQAUAAYACAAAACEAWvQsW78AAAAVAQAA&#10;CwAAAAAAAAAAAAAAAAAfAQAAX3JlbHMvLnJlbHNQSwECLQAUAAYACAAAACEAv4zk5cYAAADdAAAA&#10;DwAAAAAAAAAAAAAAAAAHAgAAZHJzL2Rvd25yZXYueG1sUEsFBgAAAAADAAMAtwAAAPoCAAAAAA==&#10;" filled="f" stroked="f">
                  <v:textbox inset="0,0,0,0">
                    <w:txbxContent>
                      <w:p w:rsidR="0024721D" w:rsidRDefault="0024721D">
                        <w:pPr>
                          <w:spacing w:after="160" w:line="259" w:lineRule="auto"/>
                          <w:ind w:left="0" w:firstLine="0"/>
                          <w:jc w:val="left"/>
                        </w:pPr>
                        <w:r>
                          <w:rPr>
                            <w:color w:val="404040"/>
                            <w:sz w:val="20"/>
                          </w:rPr>
                          <w:t>1370113</w:t>
                        </w:r>
                      </w:p>
                    </w:txbxContent>
                  </v:textbox>
                </v:rect>
                <v:rect id="Rectangle 8100" o:spid="_x0000_s1417" style="position:absolute;left:53031;top:161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" filled="f" stroked="f">
                  <v:textbox inset="0,0,0,0">
                    <w:txbxContent>
                      <w:p w:rsidR="0024721D" w:rsidRDefault="0024721D">
                        <w:pPr>
                          <w:spacing w:after="160" w:line="259" w:lineRule="auto"/>
                          <w:ind w:left="0" w:firstLine="0"/>
                          <w:jc w:val="left"/>
                        </w:pPr>
                        <w:r>
                          <w:rPr>
                            <w:color w:val="404040"/>
                            <w:sz w:val="20"/>
                          </w:rPr>
                          <w:t xml:space="preserve"> </w:t>
                        </w:r>
                      </w:p>
                    </w:txbxContent>
                  </v:textbox>
                </v:rect>
                <v:rect id="Rectangle 8101" o:spid="_x0000_s1418" style="position:absolute;left:10152;top:12987;width:636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176339,8</w:t>
                        </w:r>
                      </w:p>
                    </w:txbxContent>
                  </v:textbox>
                </v:rect>
                <v:rect id="Rectangle 8102" o:spid="_x0000_s1419" style="position:absolute;left:14955;top:1298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O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kiXsLfm/AE5OoXAAD//wMAUEsBAi0AFAAGAAgAAAAhANvh9svuAAAAhQEAABMAAAAAAAAA&#10;AAAAAAAAAAAAAFtDb250ZW50X1R5cGVzXS54bWxQSwECLQAUAAYACAAAACEAWvQsW78AAAAVAQAA&#10;CwAAAAAAAAAAAAAAAAAfAQAAX3JlbHMvLnJlbHNQSwECLQAUAAYACAAAACEAL8Psj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 xml:space="preserve"> </w:t>
                        </w:r>
                      </w:p>
                    </w:txbxContent>
                  </v:textbox>
                </v:rect>
                <v:rect id="Rectangle 8103" o:spid="_x0000_s1420" style="position:absolute;left:20444;top:12207;width:636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kVxgAAAN0AAAAPAAAAZHJzL2Rvd25yZXYueG1sRI9Ba8JA&#10;FITvBf/D8gq9NRsr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QI9JF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258330,7</w:t>
                        </w:r>
                      </w:p>
                    </w:txbxContent>
                  </v:textbox>
                </v:rect>
                <v:rect id="Rectangle 8104" o:spid="_x0000_s1421" style="position:absolute;left:25248;top:1220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FhxgAAAN0AAAAPAAAAZHJzL2Rvd25yZXYueG1sRI9Ba8JA&#10;FITvBf/D8gq9NRuL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z2bRY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 xml:space="preserve"> </w:t>
                        </w:r>
                      </w:p>
                    </w:txbxContent>
                  </v:textbox>
                </v:rect>
                <v:rect id="Rectangle 8105" o:spid="_x0000_s1422" style="position:absolute;left:30741;top:11945;width:63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T6xgAAAN0AAAAPAAAAZHJzL2Rvd25yZXYueG1sRI9Ba8JA&#10;FITvBf/D8gq9NRsLlh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oCp0+s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285761,2</w:t>
                        </w:r>
                      </w:p>
                    </w:txbxContent>
                  </v:textbox>
                </v:rect>
                <v:rect id="Rectangle 8106" o:spid="_x0000_s1423" style="position:absolute;left:35542;top:1194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0"/>
                          </w:rPr>
                          <w:t xml:space="preserve"> </w:t>
                        </w:r>
                      </w:p>
                    </w:txbxContent>
                  </v:textbox>
                </v:rect>
                <v:rect id="Rectangle 8107" o:spid="_x0000_s1424" style="position:absolute;left:41033;top:11720;width:63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0"/>
                          </w:rPr>
                          <w:t>309363,6</w:t>
                        </w:r>
                      </w:p>
                    </w:txbxContent>
                  </v:textbox>
                </v:rect>
                <v:rect id="Rectangle 8108" o:spid="_x0000_s1425" style="position:absolute;left:45834;top:117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0"/>
                          </w:rPr>
                          <w:t xml:space="preserve"> </w:t>
                        </w:r>
                      </w:p>
                    </w:txbxContent>
                  </v:textbox>
                </v:rect>
                <v:rect id="Rectangle 8109" o:spid="_x0000_s1426" style="position:absolute;left:51327;top:11604;width:63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321786,7</w:t>
                        </w:r>
                      </w:p>
                    </w:txbxContent>
                  </v:textbox>
                </v:rect>
                <v:rect id="Rectangle 8110" o:spid="_x0000_s1427" style="position:absolute;left:56127;top:1160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" filled="f" stroked="f">
                  <v:textbox inset="0,0,0,0">
                    <w:txbxContent>
                      <w:p w:rsidR="0024721D" w:rsidRDefault="0024721D">
                        <w:pPr>
                          <w:spacing w:after="160" w:line="259" w:lineRule="auto"/>
                          <w:ind w:left="0" w:firstLine="0"/>
                          <w:jc w:val="left"/>
                        </w:pPr>
                        <w:r>
                          <w:rPr>
                            <w:sz w:val="20"/>
                          </w:rPr>
                          <w:t xml:space="preserve"> </w:t>
                        </w:r>
                      </w:p>
                    </w:txbxContent>
                  </v:textbox>
                </v:rect>
                <v:rect id="Rectangle 8111" o:spid="_x0000_s1428" style="position:absolute;left:4302;top:1610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0</w:t>
                        </w:r>
                      </w:p>
                    </w:txbxContent>
                  </v:textbox>
                </v:rect>
                <v:rect id="Rectangle 8112" o:spid="_x0000_s1429" style="position:absolute;left:1407;top:14196;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p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RxvIDrm/AE5PofAAD//wMAUEsBAi0AFAAGAAgAAAAhANvh9svuAAAAhQEAABMAAAAAAAAA&#10;AAAAAAAAAAAAAFtDb250ZW50X1R5cGVzXS54bWxQSwECLQAUAAYACAAAACEAWvQsW78AAAAVAQAA&#10;CwAAAAAAAAAAAAAAAAAfAQAAX3JlbHMvLnJlbHNQSwECLQAUAAYACAAAACEAqhp6U8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200000</w:t>
                        </w:r>
                      </w:p>
                    </w:txbxContent>
                  </v:textbox>
                </v:rect>
                <v:rect id="Rectangle 8113" o:spid="_x0000_s1430" style="position:absolute;left:1407;top:12291;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IxgAAAN0AAAAPAAAAZHJzL2Rvd25yZXYueG1sRI9Pa8JA&#10;FMTvQr/D8gredJMWJE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xVbfyM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400000</w:t>
                        </w:r>
                      </w:p>
                    </w:txbxContent>
                  </v:textbox>
                </v:rect>
                <v:rect id="Rectangle 8114" o:spid="_x0000_s1431" style="position:absolute;left:1407;top:10386;width:46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e8xgAAAN0AAAAPAAAAZHJzL2Rvd25yZXYueG1sRI9Pa8JA&#10;FMTvQr/D8gredJNSJE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Sr9HvM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600000</w:t>
                        </w:r>
                      </w:p>
                    </w:txbxContent>
                  </v:textbox>
                </v:rect>
                <v:rect id="Rectangle 8115" o:spid="_x0000_s1432" style="position:absolute;left:1407;top:8484;width:4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nxgAAAN0AAAAPAAAAZHJzL2Rvd25yZXYueG1sRI9Pa8JA&#10;FMTvQr/D8gredJNCJU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JfPiJ8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800000</w:t>
                        </w:r>
                      </w:p>
                    </w:txbxContent>
                  </v:textbox>
                </v:rect>
                <v:rect id="Rectangle 8116" o:spid="_x0000_s1433" style="position:absolute;left:828;top:6579;width:53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1000000</w:t>
                        </w:r>
                      </w:p>
                    </w:txbxContent>
                  </v:textbox>
                </v:rect>
                <v:rect id="Rectangle 8117" o:spid="_x0000_s1434" style="position:absolute;left:828;top:4674;width:53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1200000</w:t>
                        </w:r>
                      </w:p>
                    </w:txbxContent>
                  </v:textbox>
                </v:rect>
                <v:rect id="Rectangle 8118" o:spid="_x0000_s1435" style="position:absolute;left:828;top:2769;width:53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1400000</w:t>
                        </w:r>
                      </w:p>
                    </w:txbxContent>
                  </v:textbox>
                </v:rect>
                <v:rect id="Rectangle 8119" o:spid="_x0000_s1436" style="position:absolute;left:828;top:864;width:53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" filled="f" stroked="f">
                  <v:textbox inset="0,0,0,0">
                    <w:txbxContent>
                      <w:p w:rsidR="0024721D" w:rsidRDefault="0024721D">
                        <w:pPr>
                          <w:spacing w:after="160" w:line="259" w:lineRule="auto"/>
                          <w:ind w:left="0" w:firstLine="0"/>
                          <w:jc w:val="left"/>
                        </w:pPr>
                        <w:r>
                          <w:rPr>
                            <w:rFonts w:ascii="Calibri" w:eastAsia="Calibri" w:hAnsi="Calibri" w:cs="Calibri"/>
                            <w:color w:val="595959"/>
                            <w:sz w:val="18"/>
                          </w:rPr>
                          <w:t>1600000</w:t>
                        </w:r>
                      </w:p>
                    </w:txbxContent>
                  </v:textbox>
                </v:rect>
                <v:rect id="Rectangle 8120" o:spid="_x0000_s1437" style="position:absolute;left:9819;top:17392;width:33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0"/>
                          </w:rPr>
                          <w:t>2015</w:t>
                        </w:r>
                      </w:p>
                    </w:txbxContent>
                  </v:textbox>
                </v:rect>
                <v:rect id="Rectangle 8121" o:spid="_x0000_s1438" style="position:absolute;left:20112;top:17392;width:33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6Z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TxIobrm/AE5PofAAD//wMAUEsBAi0AFAAGAAgAAAAhANvh9svuAAAAhQEAABMAAAAAAAAA&#10;AAAAAAAAAAAAAFtDb250ZW50X1R5cGVzXS54bWxQSwECLQAUAAYACAAAACEAWvQsW78AAAAVAQAA&#10;CwAAAAAAAAAAAAAAAAAfAQAAX3JlbHMvLnJlbHNQSwECLQAUAAYACAAAACEAlKQumcYAAADdAAAA&#10;DwAAAAAAAAAAAAAAAAAHAgAAZHJzL2Rvd25yZXYueG1sUEsFBgAAAAADAAMAtwAAAPoCAAAAAA==&#10;" filled="f" stroked="f">
                  <v:textbox inset="0,0,0,0">
                    <w:txbxContent>
                      <w:p w:rsidR="0024721D" w:rsidRDefault="0024721D">
                        <w:pPr>
                          <w:spacing w:after="160" w:line="259" w:lineRule="auto"/>
                          <w:ind w:left="0" w:firstLine="0"/>
                          <w:jc w:val="left"/>
                        </w:pPr>
                        <w:r>
                          <w:rPr>
                            <w:sz w:val="20"/>
                          </w:rPr>
                          <w:t>2016</w:t>
                        </w:r>
                      </w:p>
                    </w:txbxContent>
                  </v:textbox>
                </v:rect>
                <v:rect id="Rectangle 8122" o:spid="_x0000_s1439" style="position:absolute;left:30406;top:17392;width:33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Du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dJQlc34QnIJcXAAAA//8DAFBLAQItABQABgAIAAAAIQDb4fbL7gAAAIUBAAATAAAAAAAA&#10;AAAAAAAAAAAAAABbQ29udGVudF9UeXBlc10ueG1sUEsBAi0AFAAGAAgAAAAhAFr0LFu/AAAAFQEA&#10;AAsAAAAAAAAAAAAAAAAAHwEAAF9yZWxzLy5yZWxzUEsBAi0AFAAGAAgAAAAhAGR2sO7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0"/>
                          </w:rPr>
                          <w:t>2017</w:t>
                        </w:r>
                      </w:p>
                    </w:txbxContent>
                  </v:textbox>
                </v:rect>
                <v:rect id="Rectangle 8123" o:spid="_x0000_s1440" style="position:absolute;left:40698;top:17392;width:337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0"/>
                          </w:rPr>
                          <w:t>2018</w:t>
                        </w:r>
                      </w:p>
                    </w:txbxContent>
                  </v:textbox>
                </v:rect>
                <v:rect id="Rectangle 8124" o:spid="_x0000_s1441" style="position:absolute;left:50995;top:17392;width:33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0"/>
                          </w:rPr>
                          <w:t>2019</w:t>
                        </w:r>
                      </w:p>
                    </w:txbxContent>
                  </v:textbox>
                </v:rect>
                <v:shape id="Shape 115351" o:spid="_x0000_s1442" style="position:absolute;left:4729;top:203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" path="m,l64008,r,64008l,64008,,e" fillcolor="#5b9bd5" stroked="f" strokeweight="0">
                  <v:path arrowok="t" textboxrect="0,0,64008,64008"/>
                </v:shape>
                <v:rect id="Rectangle 8126" o:spid="_x0000_s1443" style="position:absolute;left:5631;top:20276;width:2047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" filled="f" stroked="f">
                  <v:textbox inset="0,0,0,0">
                    <w:txbxContent>
                      <w:p w:rsidR="0024721D" w:rsidRDefault="0024721D">
                        <w:pPr>
                          <w:spacing w:after="160" w:line="259" w:lineRule="auto"/>
                          <w:ind w:left="0" w:firstLine="0"/>
                          <w:jc w:val="left"/>
                        </w:pPr>
                        <w:r>
                          <w:rPr>
                            <w:sz w:val="20"/>
                          </w:rPr>
                          <w:t>Видатки зведеного бюджету</w:t>
                        </w:r>
                      </w:p>
                    </w:txbxContent>
                  </v:textbox>
                </v:rect>
                <v:rect id="Rectangle 8127" o:spid="_x0000_s1444" style="position:absolute;left:21012;top:2002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" filled="f" stroked="f">
                  <v:textbox inset="0,0,0,0">
                    <w:txbxContent>
                      <w:p w:rsidR="0024721D" w:rsidRDefault="0024721D">
                        <w:pPr>
                          <w:spacing w:after="160" w:line="259" w:lineRule="auto"/>
                          <w:ind w:left="0" w:firstLine="0"/>
                          <w:jc w:val="left"/>
                        </w:pPr>
                        <w:r>
                          <w:rPr>
                            <w:sz w:val="20"/>
                          </w:rPr>
                          <w:t xml:space="preserve"> </w:t>
                        </w:r>
                      </w:p>
                    </w:txbxContent>
                  </v:textbox>
                </v:rect>
                <v:shape id="Shape 115352" o:spid="_x0000_s1445" style="position:absolute;left:22819;top:20384;width:625;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" path="m,l62484,r,64008l,64008,,e" fillcolor="#ed7d31" stroked="f" strokeweight="0">
                  <v:path arrowok="t" textboxrect="0,0,62484,64008"/>
                </v:shape>
                <v:rect id="Rectangle 8129" o:spid="_x0000_s1446" style="position:absolute;left:23715;top:20276;width:409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Kf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lylcLfm/AE5OYXAAD//wMAUEsBAi0AFAAGAAgAAAAhANvh9svuAAAAhQEAABMAAAAAAAAA&#10;AAAAAAAAAAAAAFtDb250ZW50X1R5cGVzXS54bWxQSwECLQAUAAYACAAAACEAWvQsW78AAAAVAQAA&#10;CwAAAAAAAAAAAAAAAAAfAQAAX3JlbHMvLnJlbHNQSwECLQAUAAYACAAAACEAatIin8YAAADdAAAA&#10;DwAAAAAAAAAAAAAAAAAHAgAAZHJzL2Rvd25yZXYueG1sUEsFBgAAAAADAAMAtwAAAPoCAAAAAA==&#10;" filled="f" stroked="f">
                  <v:textbox inset="0,0,0,0">
                    <w:txbxContent>
                      <w:p w:rsidR="0024721D" w:rsidRPr="00C113FB" w:rsidRDefault="0024721D">
                        <w:pPr>
                          <w:spacing w:after="160" w:line="259" w:lineRule="auto"/>
                          <w:ind w:left="0" w:firstLine="0"/>
                          <w:jc w:val="left"/>
                          <w:rPr>
                            <w:lang w:val="ru-RU"/>
                          </w:rPr>
                        </w:pPr>
                        <w:r w:rsidRPr="00C113FB">
                          <w:rPr>
                            <w:sz w:val="20"/>
                            <w:lang w:val="ru-RU"/>
                          </w:rPr>
                          <w:t>Видатки на соціальний захист та соціальне забезпечення</w:t>
                        </w:r>
                      </w:p>
                    </w:txbxContent>
                  </v:textbox>
                </v:rect>
                <v:rect id="Rectangle 8130" o:spid="_x0000_s1447" style="position:absolute;left:54505;top:200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" filled="f" stroked="f">
                  <v:textbox inset="0,0,0,0">
                    <w:txbxContent>
                      <w:p w:rsidR="0024721D" w:rsidRDefault="0024721D">
                        <w:pPr>
                          <w:spacing w:after="160" w:line="259" w:lineRule="auto"/>
                          <w:ind w:left="0" w:firstLine="0"/>
                          <w:jc w:val="left"/>
                        </w:pPr>
                        <w:r>
                          <w:rPr>
                            <w:sz w:val="20"/>
                          </w:rPr>
                          <w:t xml:space="preserve"> </w:t>
                        </w:r>
                      </w:p>
                    </w:txbxContent>
                  </v:textbox>
                </v:rect>
                <v:shape id="Shape 8131" o:spid="_x0000_s1448" style="position:absolute;width:58794;height:22536;visibility:visible;mso-wrap-style:square;v-text-anchor:top" coordsize="5879465,225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" path="m,2253615r5879465,l5879465,,,,,2253615xe" filled="f" strokecolor="#d9d9d9">
                  <v:path arrowok="t" textboxrect="0,0,5879465,2253615"/>
                </v:shape>
                <w10:anchorlock/>
              </v:group>
            </w:pict>
          </mc:Fallback>
        </mc:AlternateContent>
      </w:r>
    </w:p>
    <w:p w:rsidR="00967209" w:rsidRPr="0011032E" w:rsidRDefault="00C113FB" w:rsidP="003433E8">
      <w:pPr>
        <w:spacing w:after="211" w:line="259" w:lineRule="auto"/>
        <w:ind w:left="708" w:firstLine="0"/>
        <w:jc w:val="left"/>
        <w:rPr>
          <w:lang w:val="uk-UA"/>
        </w:rPr>
      </w:pPr>
      <w:r w:rsidRPr="0011032E">
        <w:rPr>
          <w:color w:val="FF0000"/>
          <w:sz w:val="24"/>
          <w:lang w:val="uk-UA"/>
        </w:rPr>
        <w:t xml:space="preserve"> </w:t>
      </w:r>
      <w:r w:rsidRPr="0011032E">
        <w:rPr>
          <w:b/>
          <w:lang w:val="uk-UA"/>
        </w:rPr>
        <w:t>Рис. 2.</w:t>
      </w:r>
      <w:r w:rsidR="003433E8" w:rsidRPr="0011032E">
        <w:rPr>
          <w:b/>
          <w:lang w:val="uk-UA"/>
        </w:rPr>
        <w:t>4</w:t>
      </w:r>
      <w:r w:rsidRPr="0011032E">
        <w:rPr>
          <w:b/>
          <w:lang w:val="uk-UA"/>
        </w:rPr>
        <w:t xml:space="preserve">. Динаміка загальних видатків та видатків на соціальну сферу зі зведеного бюджету України за 2015-2019 рр., млн. грн.* </w:t>
      </w:r>
    </w:p>
    <w:p w:rsidR="00967209" w:rsidRPr="0011032E" w:rsidRDefault="00C113FB">
      <w:pPr>
        <w:spacing w:after="0" w:line="259" w:lineRule="auto"/>
        <w:ind w:left="703" w:hanging="10"/>
        <w:jc w:val="left"/>
        <w:rPr>
          <w:lang w:val="uk-UA"/>
        </w:rPr>
      </w:pPr>
      <w:r w:rsidRPr="0011032E">
        <w:rPr>
          <w:sz w:val="24"/>
          <w:lang w:val="uk-UA"/>
        </w:rPr>
        <w:t xml:space="preserve">* Складено автором на основі [45]. </w:t>
      </w:r>
    </w:p>
    <w:p w:rsidR="00967209" w:rsidRPr="0011032E" w:rsidRDefault="00C113FB" w:rsidP="00D87805">
      <w:pPr>
        <w:spacing w:after="0" w:line="360" w:lineRule="auto"/>
        <w:ind w:left="0" w:firstLine="0"/>
        <w:jc w:val="left"/>
        <w:rPr>
          <w:lang w:val="uk-UA"/>
        </w:rPr>
      </w:pPr>
      <w:r w:rsidRPr="0011032E">
        <w:rPr>
          <w:sz w:val="24"/>
          <w:lang w:val="uk-UA"/>
        </w:rPr>
        <w:t xml:space="preserve"> </w:t>
      </w:r>
    </w:p>
    <w:p w:rsidR="00967209" w:rsidRPr="0011032E" w:rsidRDefault="00107357" w:rsidP="003433E8">
      <w:pPr>
        <w:spacing w:after="0" w:line="360" w:lineRule="auto"/>
        <w:ind w:left="0" w:right="1"/>
        <w:rPr>
          <w:lang w:val="uk-UA"/>
        </w:rPr>
      </w:pPr>
      <w:r>
        <w:rPr>
          <w:lang w:val="uk-UA"/>
        </w:rPr>
        <w:lastRenderedPageBreak/>
        <w:t>К</w:t>
      </w:r>
      <w:r w:rsidR="00C113FB" w:rsidRPr="0011032E">
        <w:rPr>
          <w:lang w:val="uk-UA"/>
        </w:rPr>
        <w:t xml:space="preserve">ожного року держава перераховує певну </w:t>
      </w:r>
      <w:r>
        <w:rPr>
          <w:lang w:val="uk-UA"/>
        </w:rPr>
        <w:t xml:space="preserve">гроші </w:t>
      </w:r>
      <w:r w:rsidR="00C113FB" w:rsidRPr="0011032E">
        <w:rPr>
          <w:lang w:val="uk-UA"/>
        </w:rPr>
        <w:t xml:space="preserve">з державного бюджету. Більшість </w:t>
      </w:r>
      <w:r>
        <w:rPr>
          <w:lang w:val="uk-UA"/>
        </w:rPr>
        <w:t>виплат</w:t>
      </w:r>
      <w:r w:rsidR="00C113FB" w:rsidRPr="0011032E">
        <w:rPr>
          <w:lang w:val="uk-UA"/>
        </w:rPr>
        <w:t xml:space="preserve"> місцевих бюджетів </w:t>
      </w:r>
      <w:r>
        <w:rPr>
          <w:lang w:val="uk-UA"/>
        </w:rPr>
        <w:t>направлені</w:t>
      </w:r>
      <w:r w:rsidR="00C113FB" w:rsidRPr="0011032E">
        <w:rPr>
          <w:lang w:val="uk-UA"/>
        </w:rPr>
        <w:t xml:space="preserve"> на соціальний захист та забезпечення</w:t>
      </w:r>
      <w:r>
        <w:rPr>
          <w:lang w:val="uk-UA"/>
        </w:rPr>
        <w:t>.</w:t>
      </w:r>
      <w:r w:rsidR="00C113FB" w:rsidRPr="0011032E">
        <w:rPr>
          <w:lang w:val="uk-UA"/>
        </w:rPr>
        <w:t xml:space="preserve">  </w:t>
      </w:r>
    </w:p>
    <w:p w:rsidR="00967209" w:rsidRPr="0011032E" w:rsidRDefault="00342508" w:rsidP="003433E8">
      <w:pPr>
        <w:spacing w:after="0" w:line="360" w:lineRule="auto"/>
        <w:ind w:left="0" w:right="1"/>
        <w:rPr>
          <w:lang w:val="uk-UA"/>
        </w:rPr>
      </w:pPr>
      <w:r>
        <w:rPr>
          <w:lang w:val="uk-UA"/>
        </w:rPr>
        <w:t>«</w:t>
      </w:r>
      <w:r w:rsidR="00C113FB" w:rsidRPr="0011032E">
        <w:rPr>
          <w:lang w:val="uk-UA"/>
        </w:rPr>
        <w:t>Фінансування соціальної сфери в Україні здійснюється за такими основними напрямами: соціальний захист у випадку непрацездатності;  соціальний захист пенсіонерів;  соціальний захист ветеранів війни та праці;  соціальний захист сім’ї, дітей та молоді; соціальний захист безробітних;  допомога у вирішенні житлового питання;  соціальний захист інших категорій населення;  фундаментальні та прикладні дослідження й розробки у сфері соціального захисту; інша діяльність у сфері соціального захисту</w:t>
      </w:r>
      <w:r>
        <w:rPr>
          <w:lang w:val="uk-UA"/>
        </w:rPr>
        <w:t>»</w:t>
      </w:r>
      <w:r w:rsidR="00C113FB" w:rsidRPr="0011032E">
        <w:rPr>
          <w:lang w:val="uk-UA"/>
        </w:rPr>
        <w:t xml:space="preserve"> [49]. </w:t>
      </w:r>
    </w:p>
    <w:p w:rsidR="00967209" w:rsidRPr="0011032E" w:rsidRDefault="00342508" w:rsidP="003433E8">
      <w:pPr>
        <w:spacing w:after="0" w:line="360" w:lineRule="auto"/>
        <w:ind w:left="0" w:right="1"/>
        <w:rPr>
          <w:lang w:val="uk-UA"/>
        </w:rPr>
      </w:pPr>
      <w:r>
        <w:rPr>
          <w:lang w:val="uk-UA"/>
        </w:rPr>
        <w:t>Виплати</w:t>
      </w:r>
      <w:r w:rsidR="00C113FB" w:rsidRPr="0011032E">
        <w:rPr>
          <w:lang w:val="uk-UA"/>
        </w:rPr>
        <w:t xml:space="preserve"> на соціальний захист та забезпечення у структурі </w:t>
      </w:r>
      <w:r>
        <w:rPr>
          <w:lang w:val="uk-UA"/>
        </w:rPr>
        <w:t>загального</w:t>
      </w:r>
      <w:r w:rsidR="00C113FB" w:rsidRPr="0011032E">
        <w:rPr>
          <w:lang w:val="uk-UA"/>
        </w:rPr>
        <w:t xml:space="preserve"> бюджету України в 201</w:t>
      </w:r>
      <w:r>
        <w:rPr>
          <w:lang w:val="uk-UA"/>
        </w:rPr>
        <w:t>7</w:t>
      </w:r>
      <w:r w:rsidR="00C113FB" w:rsidRPr="0011032E">
        <w:rPr>
          <w:lang w:val="uk-UA"/>
        </w:rPr>
        <w:t xml:space="preserve"> р. становили 3</w:t>
      </w:r>
      <w:r>
        <w:rPr>
          <w:lang w:val="uk-UA"/>
        </w:rPr>
        <w:t>1</w:t>
      </w:r>
      <w:r w:rsidR="00C113FB" w:rsidRPr="0011032E">
        <w:rPr>
          <w:lang w:val="uk-UA"/>
        </w:rPr>
        <w:t>,9%, у 201</w:t>
      </w:r>
      <w:r>
        <w:rPr>
          <w:lang w:val="uk-UA"/>
        </w:rPr>
        <w:t>8</w:t>
      </w:r>
      <w:r w:rsidR="00C113FB" w:rsidRPr="0011032E">
        <w:rPr>
          <w:lang w:val="uk-UA"/>
        </w:rPr>
        <w:t xml:space="preserve"> р. - 27%,  у 201</w:t>
      </w:r>
      <w:r>
        <w:rPr>
          <w:lang w:val="uk-UA"/>
        </w:rPr>
        <w:t>9</w:t>
      </w:r>
      <w:r w:rsidR="00C113FB" w:rsidRPr="0011032E">
        <w:rPr>
          <w:lang w:val="uk-UA"/>
        </w:rPr>
        <w:t xml:space="preserve"> р. – 2</w:t>
      </w:r>
      <w:r>
        <w:rPr>
          <w:lang w:val="uk-UA"/>
        </w:rPr>
        <w:t>5</w:t>
      </w:r>
      <w:r w:rsidR="00C113FB" w:rsidRPr="0011032E">
        <w:rPr>
          <w:lang w:val="uk-UA"/>
        </w:rPr>
        <w:t xml:space="preserve">,7%. У загальній структурі </w:t>
      </w:r>
      <w:r>
        <w:rPr>
          <w:lang w:val="uk-UA"/>
        </w:rPr>
        <w:t>виплат</w:t>
      </w:r>
      <w:r w:rsidR="00C113FB" w:rsidRPr="0011032E">
        <w:rPr>
          <w:lang w:val="uk-UA"/>
        </w:rPr>
        <w:t xml:space="preserve"> </w:t>
      </w:r>
      <w:r>
        <w:rPr>
          <w:lang w:val="uk-UA"/>
        </w:rPr>
        <w:t>загального</w:t>
      </w:r>
      <w:r w:rsidR="00C113FB" w:rsidRPr="0011032E">
        <w:rPr>
          <w:lang w:val="uk-UA"/>
        </w:rPr>
        <w:t xml:space="preserve"> бюджету, видатки на соціальний захист у </w:t>
      </w:r>
      <w:r w:rsidR="00DD47DF">
        <w:rPr>
          <w:lang w:val="uk-UA"/>
        </w:rPr>
        <w:t xml:space="preserve">процентному </w:t>
      </w:r>
      <w:r w:rsidR="00C113FB" w:rsidRPr="0011032E">
        <w:rPr>
          <w:lang w:val="uk-UA"/>
        </w:rPr>
        <w:t xml:space="preserve">співвідношенні зменшуються, але </w:t>
      </w:r>
      <w:r w:rsidR="00DD47DF">
        <w:rPr>
          <w:lang w:val="uk-UA"/>
        </w:rPr>
        <w:t xml:space="preserve">згрупувавши </w:t>
      </w:r>
      <w:r w:rsidR="00C113FB" w:rsidRPr="0011032E">
        <w:rPr>
          <w:lang w:val="uk-UA"/>
        </w:rPr>
        <w:t xml:space="preserve">  дані табл. 2.</w:t>
      </w:r>
      <w:r w:rsidR="003433E8" w:rsidRPr="0011032E">
        <w:rPr>
          <w:lang w:val="uk-UA"/>
        </w:rPr>
        <w:t>4</w:t>
      </w:r>
      <w:r w:rsidR="00C113FB" w:rsidRPr="0011032E">
        <w:rPr>
          <w:lang w:val="uk-UA"/>
        </w:rPr>
        <w:t xml:space="preserve"> за всіма статтями згідно </w:t>
      </w:r>
      <w:r w:rsidR="00DD47DF">
        <w:rPr>
          <w:lang w:val="uk-UA"/>
        </w:rPr>
        <w:t>загальної</w:t>
      </w:r>
      <w:r w:rsidR="00C113FB" w:rsidRPr="0011032E">
        <w:rPr>
          <w:lang w:val="uk-UA"/>
        </w:rPr>
        <w:t xml:space="preserve"> класифікації, бачимо обсяг </w:t>
      </w:r>
      <w:r w:rsidR="00DD47DF">
        <w:rPr>
          <w:lang w:val="uk-UA"/>
        </w:rPr>
        <w:t>виплат</w:t>
      </w:r>
      <w:r w:rsidR="00C113FB" w:rsidRPr="0011032E">
        <w:rPr>
          <w:lang w:val="uk-UA"/>
        </w:rPr>
        <w:t xml:space="preserve"> збільшується. </w:t>
      </w:r>
    </w:p>
    <w:p w:rsidR="00967209" w:rsidRPr="0011032E" w:rsidRDefault="00C113FB" w:rsidP="003433E8">
      <w:pPr>
        <w:spacing w:after="0" w:line="360" w:lineRule="auto"/>
        <w:ind w:left="0" w:right="1"/>
        <w:rPr>
          <w:lang w:val="uk-UA"/>
        </w:rPr>
      </w:pPr>
      <w:r w:rsidRPr="0011032E">
        <w:rPr>
          <w:lang w:val="uk-UA"/>
        </w:rPr>
        <w:t>За даними Міністерств</w:t>
      </w:r>
      <w:r w:rsidR="006D7718">
        <w:rPr>
          <w:lang w:val="uk-UA"/>
        </w:rPr>
        <w:t>а</w:t>
      </w:r>
      <w:r w:rsidRPr="0011032E">
        <w:rPr>
          <w:lang w:val="uk-UA"/>
        </w:rPr>
        <w:t xml:space="preserve"> фінансів України відбулося загальне </w:t>
      </w:r>
      <w:r w:rsidR="006D7718">
        <w:rPr>
          <w:lang w:val="uk-UA"/>
        </w:rPr>
        <w:t xml:space="preserve">покращення </w:t>
      </w:r>
      <w:r w:rsidRPr="0011032E">
        <w:rPr>
          <w:lang w:val="uk-UA"/>
        </w:rPr>
        <w:t>видатків на 3</w:t>
      </w:r>
      <w:r w:rsidR="006D7718">
        <w:rPr>
          <w:lang w:val="uk-UA"/>
        </w:rPr>
        <w:t>4</w:t>
      </w:r>
      <w:r w:rsidRPr="0011032E">
        <w:rPr>
          <w:lang w:val="uk-UA"/>
        </w:rPr>
        <w:t>%, а видатків на соціальне забезпечення 1</w:t>
      </w:r>
      <w:r w:rsidR="006D7718">
        <w:rPr>
          <w:lang w:val="uk-UA"/>
        </w:rPr>
        <w:t>7</w:t>
      </w:r>
      <w:r w:rsidRPr="0011032E">
        <w:rPr>
          <w:lang w:val="uk-UA"/>
        </w:rPr>
        <w:t xml:space="preserve">,5%. Найбільшу питому вагу становлять </w:t>
      </w:r>
      <w:r w:rsidR="006D7718">
        <w:rPr>
          <w:lang w:val="uk-UA"/>
        </w:rPr>
        <w:t>виплати</w:t>
      </w:r>
      <w:r w:rsidRPr="0011032E">
        <w:rPr>
          <w:lang w:val="uk-UA"/>
        </w:rPr>
        <w:t xml:space="preserve"> на пенсійне забезпечення 5</w:t>
      </w:r>
      <w:r w:rsidR="006D7718">
        <w:rPr>
          <w:lang w:val="uk-UA"/>
        </w:rPr>
        <w:t>8</w:t>
      </w:r>
      <w:r w:rsidRPr="0011032E">
        <w:rPr>
          <w:lang w:val="uk-UA"/>
        </w:rPr>
        <w:t>,1 % у 201</w:t>
      </w:r>
      <w:r w:rsidR="006D7718">
        <w:rPr>
          <w:lang w:val="uk-UA"/>
        </w:rPr>
        <w:t>7</w:t>
      </w:r>
      <w:r w:rsidRPr="0011032E">
        <w:rPr>
          <w:lang w:val="uk-UA"/>
        </w:rPr>
        <w:t xml:space="preserve"> р., </w:t>
      </w:r>
      <w:r w:rsidR="006D7718">
        <w:rPr>
          <w:lang w:val="uk-UA"/>
        </w:rPr>
        <w:t>виплати</w:t>
      </w:r>
      <w:r w:rsidRPr="0011032E">
        <w:rPr>
          <w:lang w:val="uk-UA"/>
        </w:rPr>
        <w:t xml:space="preserve"> на допомогу вирішення </w:t>
      </w:r>
      <w:r w:rsidR="006D7718">
        <w:rPr>
          <w:lang w:val="uk-UA"/>
        </w:rPr>
        <w:t>квартирних</w:t>
      </w:r>
      <w:r w:rsidRPr="0011032E">
        <w:rPr>
          <w:lang w:val="uk-UA"/>
        </w:rPr>
        <w:t xml:space="preserve"> питань -24,05% у 2017 р. та </w:t>
      </w:r>
      <w:r w:rsidR="006D7718">
        <w:rPr>
          <w:lang w:val="uk-UA"/>
        </w:rPr>
        <w:t>виплат</w:t>
      </w:r>
      <w:r w:rsidRPr="0011032E">
        <w:rPr>
          <w:lang w:val="uk-UA"/>
        </w:rPr>
        <w:t xml:space="preserve"> на соціальне забезпечення </w:t>
      </w:r>
      <w:r w:rsidR="006D7718">
        <w:rPr>
          <w:lang w:val="uk-UA"/>
        </w:rPr>
        <w:t>населення</w:t>
      </w:r>
      <w:r w:rsidRPr="0011032E">
        <w:rPr>
          <w:lang w:val="uk-UA"/>
        </w:rPr>
        <w:t xml:space="preserve"> 1</w:t>
      </w:r>
      <w:r w:rsidR="006D7718">
        <w:rPr>
          <w:lang w:val="uk-UA"/>
        </w:rPr>
        <w:t>6</w:t>
      </w:r>
      <w:r w:rsidRPr="0011032E">
        <w:rPr>
          <w:lang w:val="uk-UA"/>
        </w:rPr>
        <w:t>,7% у 201</w:t>
      </w:r>
      <w:r w:rsidR="006D7718">
        <w:rPr>
          <w:lang w:val="uk-UA"/>
        </w:rPr>
        <w:t>7</w:t>
      </w:r>
      <w:r w:rsidRPr="0011032E">
        <w:rPr>
          <w:lang w:val="uk-UA"/>
        </w:rPr>
        <w:t xml:space="preserve"> р. </w:t>
      </w:r>
    </w:p>
    <w:p w:rsidR="00967209" w:rsidRDefault="00C113FB" w:rsidP="003433E8">
      <w:pPr>
        <w:pStyle w:val="2"/>
        <w:ind w:right="1"/>
        <w:rPr>
          <w:i w:val="0"/>
          <w:lang w:val="uk-UA"/>
        </w:rPr>
      </w:pPr>
      <w:r w:rsidRPr="0011032E">
        <w:rPr>
          <w:i w:val="0"/>
          <w:lang w:val="uk-UA"/>
        </w:rPr>
        <w:t>Таблиця 2.</w:t>
      </w:r>
      <w:r w:rsidR="003433E8" w:rsidRPr="0011032E">
        <w:rPr>
          <w:i w:val="0"/>
          <w:lang w:val="uk-UA"/>
        </w:rPr>
        <w:t>4</w:t>
      </w:r>
      <w:r w:rsidRPr="0011032E">
        <w:rPr>
          <w:i w:val="0"/>
          <w:lang w:val="uk-UA"/>
        </w:rPr>
        <w:t xml:space="preserve"> </w:t>
      </w:r>
    </w:p>
    <w:p w:rsidR="00583C6D" w:rsidRDefault="00583C6D" w:rsidP="00583C6D">
      <w:pPr>
        <w:rPr>
          <w:lang w:val="uk-UA"/>
        </w:rPr>
      </w:pPr>
    </w:p>
    <w:p w:rsidR="00583C6D" w:rsidRPr="00DB4B77" w:rsidRDefault="00DB4B77" w:rsidP="00583C6D">
      <w:pPr>
        <w:rPr>
          <w:b/>
          <w:lang w:val="uk-UA"/>
        </w:rPr>
      </w:pPr>
      <w:r w:rsidRPr="00DB4B77">
        <w:rPr>
          <w:b/>
          <w:lang w:val="uk-UA"/>
        </w:rPr>
        <w:t>Критерії фінансування системи соціального захисту</w:t>
      </w:r>
    </w:p>
    <w:p w:rsidR="00127A5E" w:rsidRDefault="00127A5E" w:rsidP="00583C6D">
      <w:pPr>
        <w:rPr>
          <w:lang w:val="uk-UA"/>
        </w:rPr>
      </w:pPr>
    </w:p>
    <w:p w:rsidR="00127A5E" w:rsidRDefault="00127A5E" w:rsidP="00583C6D">
      <w:pPr>
        <w:rPr>
          <w:lang w:val="uk-UA"/>
        </w:rPr>
      </w:pPr>
    </w:p>
    <w:p w:rsidR="00127A5E" w:rsidRDefault="00127A5E" w:rsidP="00583C6D">
      <w:pPr>
        <w:rPr>
          <w:lang w:val="uk-UA"/>
        </w:rPr>
      </w:pPr>
    </w:p>
    <w:p w:rsidR="00127A5E" w:rsidRDefault="00127A5E" w:rsidP="00583C6D">
      <w:pPr>
        <w:rPr>
          <w:lang w:val="uk-UA"/>
        </w:rPr>
      </w:pPr>
    </w:p>
    <w:p w:rsidR="00127A5E" w:rsidRDefault="00127A5E" w:rsidP="00583C6D">
      <w:pPr>
        <w:rPr>
          <w:lang w:val="uk-UA"/>
        </w:rPr>
      </w:pPr>
    </w:p>
    <w:p w:rsidR="00127A5E" w:rsidRDefault="00127A5E" w:rsidP="00583C6D">
      <w:pPr>
        <w:rPr>
          <w:lang w:val="uk-UA"/>
        </w:rPr>
      </w:pPr>
    </w:p>
    <w:p w:rsidR="00127A5E" w:rsidRDefault="00127A5E" w:rsidP="00127A5E">
      <w:pPr>
        <w:ind w:left="0" w:firstLine="0"/>
        <w:rPr>
          <w:lang w:val="uk-UA"/>
        </w:rPr>
      </w:pPr>
      <w:r>
        <w:rPr>
          <w:noProof/>
          <w:lang w:val="uk-UA" w:eastAsia="uk-UA"/>
        </w:rPr>
        <w:lastRenderedPageBreak/>
        <w:drawing>
          <wp:inline distT="0" distB="0" distL="0" distR="0">
            <wp:extent cx="6336000" cy="5745490"/>
            <wp:effectExtent l="0" t="0" r="825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3.jpg"/>
                    <pic:cNvPicPr/>
                  </pic:nvPicPr>
                  <pic:blipFill>
                    <a:blip r:embed="rId47">
                      <a:extLst>
                        <a:ext uri="{28A0092B-C50C-407E-A947-70E740481C1C}">
                          <a14:useLocalDpi xmlns:a14="http://schemas.microsoft.com/office/drawing/2010/main" val="0"/>
                        </a:ext>
                      </a:extLst>
                    </a:blip>
                    <a:stretch>
                      <a:fillRect/>
                    </a:stretch>
                  </pic:blipFill>
                  <pic:spPr>
                    <a:xfrm>
                      <a:off x="0" y="0"/>
                      <a:ext cx="6336000" cy="5745490"/>
                    </a:xfrm>
                    <a:prstGeom prst="rect">
                      <a:avLst/>
                    </a:prstGeom>
                  </pic:spPr>
                </pic:pic>
              </a:graphicData>
            </a:graphic>
          </wp:inline>
        </w:drawing>
      </w:r>
    </w:p>
    <w:p w:rsidR="00162908" w:rsidRPr="0011032E" w:rsidRDefault="00162908" w:rsidP="003433E8">
      <w:pPr>
        <w:spacing w:after="0" w:line="360" w:lineRule="auto"/>
        <w:ind w:left="0" w:right="1" w:firstLine="709"/>
        <w:rPr>
          <w:lang w:val="uk-UA"/>
        </w:rPr>
      </w:pPr>
      <w:r w:rsidRPr="0011032E">
        <w:rPr>
          <w:lang w:val="uk-UA"/>
        </w:rPr>
        <w:t xml:space="preserve">Фондом соціального страхування здійснюються виплати </w:t>
      </w:r>
      <w:r w:rsidR="00BC1773">
        <w:rPr>
          <w:lang w:val="uk-UA"/>
        </w:rPr>
        <w:t xml:space="preserve">грошової </w:t>
      </w:r>
      <w:r w:rsidRPr="0011032E">
        <w:rPr>
          <w:lang w:val="uk-UA"/>
        </w:rPr>
        <w:t>допомог</w:t>
      </w:r>
      <w:r w:rsidR="00BC1773">
        <w:rPr>
          <w:lang w:val="uk-UA"/>
        </w:rPr>
        <w:t>и</w:t>
      </w:r>
      <w:r w:rsidRPr="0011032E">
        <w:rPr>
          <w:lang w:val="uk-UA"/>
        </w:rPr>
        <w:t xml:space="preserve"> з часткового безробіття (табл. 2.</w:t>
      </w:r>
      <w:r w:rsidR="003433E8" w:rsidRPr="0011032E">
        <w:rPr>
          <w:lang w:val="uk-UA"/>
        </w:rPr>
        <w:t>5</w:t>
      </w:r>
      <w:r w:rsidRPr="0011032E">
        <w:rPr>
          <w:lang w:val="uk-UA"/>
        </w:rPr>
        <w:t>).</w:t>
      </w: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127A5E" w:rsidRDefault="00127A5E" w:rsidP="003433E8">
      <w:pPr>
        <w:spacing w:after="0" w:line="259" w:lineRule="auto"/>
        <w:ind w:left="10" w:right="1" w:hanging="10"/>
        <w:jc w:val="right"/>
        <w:rPr>
          <w:lang w:val="uk-UA"/>
        </w:rPr>
      </w:pPr>
    </w:p>
    <w:p w:rsidR="00CD50F8" w:rsidRDefault="00C113FB" w:rsidP="003433E8">
      <w:pPr>
        <w:spacing w:after="0" w:line="259" w:lineRule="auto"/>
        <w:ind w:left="10" w:right="1" w:hanging="10"/>
        <w:jc w:val="right"/>
        <w:rPr>
          <w:lang w:val="uk-UA"/>
        </w:rPr>
      </w:pPr>
      <w:r w:rsidRPr="0011032E">
        <w:rPr>
          <w:lang w:val="uk-UA"/>
        </w:rPr>
        <w:t>Таблиця 2.</w:t>
      </w:r>
      <w:r w:rsidR="003433E8" w:rsidRPr="0011032E">
        <w:rPr>
          <w:lang w:val="uk-UA"/>
        </w:rPr>
        <w:t>5</w:t>
      </w:r>
    </w:p>
    <w:p w:rsidR="00CD50F8" w:rsidRDefault="00CD50F8" w:rsidP="003433E8">
      <w:pPr>
        <w:spacing w:after="0" w:line="259" w:lineRule="auto"/>
        <w:ind w:left="10" w:right="1" w:hanging="10"/>
        <w:jc w:val="right"/>
        <w:rPr>
          <w:lang w:val="uk-UA"/>
        </w:rPr>
      </w:pPr>
    </w:p>
    <w:p w:rsidR="00CD50F8" w:rsidRDefault="00CD50F8" w:rsidP="003433E8">
      <w:pPr>
        <w:spacing w:after="0" w:line="259" w:lineRule="auto"/>
        <w:ind w:left="10" w:right="1" w:hanging="10"/>
        <w:jc w:val="right"/>
        <w:rPr>
          <w:lang w:val="uk-UA"/>
        </w:rPr>
      </w:pPr>
    </w:p>
    <w:p w:rsidR="00967209" w:rsidRPr="0011032E" w:rsidRDefault="00C113FB" w:rsidP="003433E8">
      <w:pPr>
        <w:spacing w:after="0" w:line="259" w:lineRule="auto"/>
        <w:ind w:left="10" w:right="1" w:hanging="10"/>
        <w:jc w:val="right"/>
        <w:rPr>
          <w:lang w:val="uk-UA"/>
        </w:rPr>
      </w:pPr>
      <w:r w:rsidRPr="0011032E">
        <w:rPr>
          <w:lang w:val="uk-UA"/>
        </w:rPr>
        <w:t xml:space="preserve"> </w:t>
      </w:r>
    </w:p>
    <w:p w:rsidR="00967209" w:rsidRPr="0011032E" w:rsidRDefault="00967209" w:rsidP="003433E8">
      <w:pPr>
        <w:spacing w:after="187" w:line="259" w:lineRule="auto"/>
        <w:ind w:left="1174" w:right="1" w:hanging="10"/>
        <w:jc w:val="left"/>
        <w:rPr>
          <w:b/>
          <w:lang w:val="uk-UA"/>
        </w:rPr>
      </w:pPr>
    </w:p>
    <w:p w:rsidR="009D0E83" w:rsidRPr="0011032E" w:rsidRDefault="00A457AA" w:rsidP="00A457AA">
      <w:pPr>
        <w:spacing w:after="0" w:line="360" w:lineRule="auto"/>
        <w:ind w:left="0" w:right="708" w:firstLine="0"/>
        <w:rPr>
          <w:sz w:val="24"/>
          <w:lang w:val="uk-UA"/>
        </w:rPr>
      </w:pPr>
      <w:r>
        <w:rPr>
          <w:noProof/>
          <w:sz w:val="24"/>
          <w:lang w:val="uk-UA" w:eastAsia="uk-UA"/>
        </w:rPr>
        <w:lastRenderedPageBreak/>
        <w:drawing>
          <wp:inline distT="0" distB="0" distL="0" distR="0">
            <wp:extent cx="6336000" cy="2594738"/>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5.jpg"/>
                    <pic:cNvPicPr/>
                  </pic:nvPicPr>
                  <pic:blipFill>
                    <a:blip r:embed="rId48">
                      <a:extLst>
                        <a:ext uri="{28A0092B-C50C-407E-A947-70E740481C1C}">
                          <a14:useLocalDpi xmlns:a14="http://schemas.microsoft.com/office/drawing/2010/main" val="0"/>
                        </a:ext>
                      </a:extLst>
                    </a:blip>
                    <a:stretch>
                      <a:fillRect/>
                    </a:stretch>
                  </pic:blipFill>
                  <pic:spPr>
                    <a:xfrm>
                      <a:off x="0" y="0"/>
                      <a:ext cx="6336000" cy="2594738"/>
                    </a:xfrm>
                    <a:prstGeom prst="rect">
                      <a:avLst/>
                    </a:prstGeom>
                  </pic:spPr>
                </pic:pic>
              </a:graphicData>
            </a:graphic>
          </wp:inline>
        </w:drawing>
      </w:r>
    </w:p>
    <w:p w:rsidR="009D0E83" w:rsidRPr="0011032E" w:rsidRDefault="009D0E83" w:rsidP="003433E8">
      <w:pPr>
        <w:tabs>
          <w:tab w:val="left" w:pos="8647"/>
        </w:tabs>
        <w:spacing w:after="0"/>
        <w:ind w:left="0" w:right="1" w:firstLine="851"/>
        <w:rPr>
          <w:szCs w:val="28"/>
          <w:lang w:val="uk-UA"/>
        </w:rPr>
      </w:pPr>
      <w:r w:rsidRPr="0011032E">
        <w:rPr>
          <w:szCs w:val="28"/>
          <w:lang w:val="uk-UA"/>
        </w:rPr>
        <w:t xml:space="preserve">Проаналізувавши </w:t>
      </w:r>
      <w:r w:rsidR="002A4892">
        <w:rPr>
          <w:szCs w:val="28"/>
          <w:lang w:val="uk-UA"/>
        </w:rPr>
        <w:t xml:space="preserve">критерії </w:t>
      </w:r>
      <w:r w:rsidRPr="0011032E">
        <w:rPr>
          <w:szCs w:val="28"/>
          <w:lang w:val="uk-UA"/>
        </w:rPr>
        <w:t xml:space="preserve">таблиці можемо </w:t>
      </w:r>
      <w:r w:rsidR="007407C3">
        <w:rPr>
          <w:szCs w:val="28"/>
          <w:lang w:val="uk-UA"/>
        </w:rPr>
        <w:t>сказати</w:t>
      </w:r>
      <w:r w:rsidRPr="0011032E">
        <w:rPr>
          <w:szCs w:val="28"/>
          <w:lang w:val="uk-UA"/>
        </w:rPr>
        <w:t xml:space="preserve">, що </w:t>
      </w:r>
      <w:r w:rsidR="002A4892">
        <w:rPr>
          <w:szCs w:val="28"/>
          <w:lang w:val="uk-UA"/>
        </w:rPr>
        <w:t>виплата</w:t>
      </w:r>
      <w:r w:rsidRPr="0011032E">
        <w:rPr>
          <w:szCs w:val="28"/>
          <w:lang w:val="uk-UA"/>
        </w:rPr>
        <w:t xml:space="preserve"> безробітним, розмір якої </w:t>
      </w:r>
      <w:r w:rsidR="002A4892">
        <w:rPr>
          <w:szCs w:val="28"/>
          <w:lang w:val="uk-UA"/>
        </w:rPr>
        <w:t>встановлюється</w:t>
      </w:r>
      <w:r w:rsidRPr="0011032E">
        <w:rPr>
          <w:szCs w:val="28"/>
          <w:lang w:val="uk-UA"/>
        </w:rPr>
        <w:t xml:space="preserve"> відповідно до страхового стажу </w:t>
      </w:r>
      <w:r w:rsidR="002A4892">
        <w:rPr>
          <w:szCs w:val="28"/>
          <w:lang w:val="uk-UA"/>
        </w:rPr>
        <w:t xml:space="preserve">впродовж </w:t>
      </w:r>
      <w:r w:rsidRPr="0011032E">
        <w:rPr>
          <w:szCs w:val="28"/>
          <w:lang w:val="uk-UA"/>
        </w:rPr>
        <w:t xml:space="preserve"> 2016-2020 рр. зросла на 520 грн. (40%), </w:t>
      </w:r>
      <w:r w:rsidR="00A75A5C">
        <w:rPr>
          <w:szCs w:val="28"/>
          <w:lang w:val="uk-UA"/>
        </w:rPr>
        <w:t xml:space="preserve">об’єм </w:t>
      </w:r>
      <w:r w:rsidRPr="0011032E">
        <w:rPr>
          <w:szCs w:val="28"/>
          <w:lang w:val="uk-UA"/>
        </w:rPr>
        <w:t xml:space="preserve"> виплати </w:t>
      </w:r>
      <w:r w:rsidR="00A75A5C">
        <w:rPr>
          <w:szCs w:val="28"/>
          <w:lang w:val="uk-UA"/>
        </w:rPr>
        <w:t>населенню</w:t>
      </w:r>
      <w:r w:rsidRPr="0011032E">
        <w:rPr>
          <w:szCs w:val="28"/>
          <w:lang w:val="uk-UA"/>
        </w:rPr>
        <w:t xml:space="preserve"> без урахування стажу на 1</w:t>
      </w:r>
      <w:r w:rsidR="00A75A5C">
        <w:rPr>
          <w:szCs w:val="28"/>
          <w:lang w:val="uk-UA"/>
        </w:rPr>
        <w:t>1</w:t>
      </w:r>
      <w:r w:rsidRPr="0011032E">
        <w:rPr>
          <w:szCs w:val="28"/>
          <w:lang w:val="uk-UA"/>
        </w:rPr>
        <w:t xml:space="preserve">6 грн. (19%), а </w:t>
      </w:r>
      <w:r w:rsidR="00A75A5C">
        <w:rPr>
          <w:szCs w:val="28"/>
          <w:lang w:val="uk-UA"/>
        </w:rPr>
        <w:t>виплата</w:t>
      </w:r>
      <w:r w:rsidRPr="0011032E">
        <w:rPr>
          <w:szCs w:val="28"/>
          <w:lang w:val="uk-UA"/>
        </w:rPr>
        <w:t xml:space="preserve"> на поховання для безробітних на 483 грн. (31%). </w:t>
      </w:r>
      <w:r w:rsidR="00A75A5C">
        <w:rPr>
          <w:szCs w:val="28"/>
          <w:lang w:val="uk-UA"/>
        </w:rPr>
        <w:t>Об’єм</w:t>
      </w:r>
      <w:r w:rsidRPr="0011032E">
        <w:rPr>
          <w:szCs w:val="28"/>
          <w:lang w:val="uk-UA"/>
        </w:rPr>
        <w:t xml:space="preserve"> мінімальних соціальних </w:t>
      </w:r>
      <w:r w:rsidR="00A75A5C">
        <w:rPr>
          <w:szCs w:val="28"/>
          <w:lang w:val="uk-UA"/>
        </w:rPr>
        <w:t xml:space="preserve">виплат </w:t>
      </w:r>
      <w:r w:rsidRPr="0011032E">
        <w:rPr>
          <w:szCs w:val="28"/>
          <w:lang w:val="uk-UA"/>
        </w:rPr>
        <w:t xml:space="preserve">визначаються відповідно до мінімуму, їхні розміри є дуже </w:t>
      </w:r>
      <w:r w:rsidR="00A75A5C">
        <w:rPr>
          <w:szCs w:val="28"/>
          <w:lang w:val="uk-UA"/>
        </w:rPr>
        <w:t>маленькими</w:t>
      </w:r>
      <w:r w:rsidRPr="0011032E">
        <w:rPr>
          <w:szCs w:val="28"/>
          <w:lang w:val="uk-UA"/>
        </w:rPr>
        <w:t xml:space="preserve"> і не можуть забезпечити </w:t>
      </w:r>
      <w:r w:rsidR="00A75A5C">
        <w:rPr>
          <w:szCs w:val="28"/>
          <w:lang w:val="uk-UA"/>
        </w:rPr>
        <w:t>гідний</w:t>
      </w:r>
      <w:r w:rsidRPr="0011032E">
        <w:rPr>
          <w:szCs w:val="28"/>
          <w:lang w:val="uk-UA"/>
        </w:rPr>
        <w:t xml:space="preserve"> рівень життя людям, які тимчасово не </w:t>
      </w:r>
      <w:r w:rsidR="00A75A5C">
        <w:rPr>
          <w:szCs w:val="28"/>
          <w:lang w:val="uk-UA"/>
        </w:rPr>
        <w:t>працездатні</w:t>
      </w:r>
      <w:r w:rsidRPr="0011032E">
        <w:rPr>
          <w:szCs w:val="28"/>
          <w:lang w:val="uk-UA"/>
        </w:rPr>
        <w:t>.</w:t>
      </w:r>
    </w:p>
    <w:p w:rsidR="005C119C" w:rsidRPr="0011032E" w:rsidRDefault="00C113FB" w:rsidP="003433E8">
      <w:pPr>
        <w:tabs>
          <w:tab w:val="left" w:pos="8647"/>
        </w:tabs>
        <w:spacing w:after="0" w:line="360" w:lineRule="auto"/>
        <w:ind w:left="0" w:right="1" w:firstLine="851"/>
        <w:rPr>
          <w:lang w:val="uk-UA"/>
        </w:rPr>
      </w:pPr>
      <w:r w:rsidRPr="0011032E">
        <w:rPr>
          <w:szCs w:val="28"/>
          <w:lang w:val="uk-UA"/>
        </w:rPr>
        <w:t>Відповідно до Закону</w:t>
      </w:r>
      <w:r w:rsidRPr="0011032E">
        <w:rPr>
          <w:lang w:val="uk-UA"/>
        </w:rPr>
        <w:t xml:space="preserve"> України «Про державну допомогу сім’ям з дітьми» за рахунок коштів Фонду соціального страхування надається допомога при народженні дитини одноразова виплата та щомісячна виплата до трьох років, щомісячні виплати одиноким матерям, а також щомісячні виплати на дітей, які перебувають під о</w:t>
      </w:r>
      <w:r w:rsidR="005C119C" w:rsidRPr="0011032E">
        <w:rPr>
          <w:lang w:val="uk-UA"/>
        </w:rPr>
        <w:t>пікою, чи піклуванням (табл. 2.6</w:t>
      </w:r>
      <w:r w:rsidRPr="0011032E">
        <w:rPr>
          <w:lang w:val="uk-UA"/>
        </w:rPr>
        <w:t xml:space="preserve">). </w:t>
      </w:r>
    </w:p>
    <w:p w:rsidR="00967209" w:rsidRPr="0011032E" w:rsidRDefault="00C113FB" w:rsidP="005C119C">
      <w:pPr>
        <w:tabs>
          <w:tab w:val="left" w:pos="8647"/>
        </w:tabs>
        <w:spacing w:after="0" w:line="360" w:lineRule="auto"/>
        <w:ind w:left="0" w:right="1" w:firstLine="851"/>
        <w:rPr>
          <w:lang w:val="uk-UA"/>
        </w:rPr>
      </w:pPr>
      <w:r w:rsidRPr="0011032E">
        <w:rPr>
          <w:lang w:val="uk-UA"/>
        </w:rPr>
        <w:t xml:space="preserve"> </w:t>
      </w:r>
      <w:r w:rsidR="00F57F67">
        <w:rPr>
          <w:lang w:val="uk-UA"/>
        </w:rPr>
        <w:t xml:space="preserve">Впродовж </w:t>
      </w:r>
      <w:r w:rsidR="005C119C" w:rsidRPr="0011032E">
        <w:rPr>
          <w:lang w:val="uk-UA"/>
        </w:rPr>
        <w:t xml:space="preserve">2016-2020 рр. розмір </w:t>
      </w:r>
      <w:r w:rsidR="00F57F67">
        <w:rPr>
          <w:lang w:val="uk-UA"/>
        </w:rPr>
        <w:t>виплат</w:t>
      </w:r>
      <w:r w:rsidR="005C119C" w:rsidRPr="0011032E">
        <w:rPr>
          <w:lang w:val="uk-UA"/>
        </w:rPr>
        <w:t xml:space="preserve"> при народженні дитини не змінилася, </w:t>
      </w:r>
      <w:r w:rsidR="00F57F67">
        <w:rPr>
          <w:lang w:val="uk-UA"/>
        </w:rPr>
        <w:t xml:space="preserve">виплата </w:t>
      </w:r>
      <w:r w:rsidR="005C119C" w:rsidRPr="0011032E">
        <w:rPr>
          <w:lang w:val="uk-UA"/>
        </w:rPr>
        <w:t>на дітей матерям</w:t>
      </w:r>
      <w:r w:rsidR="00F57F67">
        <w:rPr>
          <w:lang w:val="uk-UA"/>
        </w:rPr>
        <w:t xml:space="preserve"> без чоловіка</w:t>
      </w:r>
      <w:r w:rsidR="005C119C" w:rsidRPr="0011032E">
        <w:rPr>
          <w:lang w:val="uk-UA"/>
        </w:rPr>
        <w:t xml:space="preserve">  зросла на 37%, а допомога на дітей, під опікою, чи піклуванням </w:t>
      </w:r>
      <w:r w:rsidR="00F57F67">
        <w:rPr>
          <w:lang w:val="uk-UA"/>
        </w:rPr>
        <w:t>збільшелась</w:t>
      </w:r>
      <w:r w:rsidR="005C119C" w:rsidRPr="0011032E">
        <w:rPr>
          <w:lang w:val="uk-UA"/>
        </w:rPr>
        <w:t xml:space="preserve"> на 6</w:t>
      </w:r>
      <w:r w:rsidR="00F57F67">
        <w:rPr>
          <w:lang w:val="uk-UA"/>
        </w:rPr>
        <w:t>8</w:t>
      </w:r>
      <w:r w:rsidR="005C119C" w:rsidRPr="0011032E">
        <w:rPr>
          <w:lang w:val="uk-UA"/>
        </w:rPr>
        <w:t xml:space="preserve">%. </w:t>
      </w:r>
    </w:p>
    <w:p w:rsidR="00F57F67" w:rsidRDefault="00F57F67" w:rsidP="005C119C">
      <w:pPr>
        <w:spacing w:after="0" w:line="360" w:lineRule="auto"/>
        <w:ind w:left="0" w:right="1" w:firstLine="0"/>
        <w:jc w:val="right"/>
        <w:rPr>
          <w:lang w:val="uk-UA"/>
        </w:rPr>
      </w:pPr>
    </w:p>
    <w:p w:rsidR="00F57F67" w:rsidRDefault="00F57F67" w:rsidP="005C119C">
      <w:pPr>
        <w:spacing w:after="0" w:line="360" w:lineRule="auto"/>
        <w:ind w:left="0" w:right="1" w:firstLine="0"/>
        <w:jc w:val="right"/>
        <w:rPr>
          <w:lang w:val="uk-UA"/>
        </w:rPr>
      </w:pPr>
    </w:p>
    <w:p w:rsidR="00F57F67" w:rsidRDefault="00F57F67" w:rsidP="005C119C">
      <w:pPr>
        <w:spacing w:after="0" w:line="360" w:lineRule="auto"/>
        <w:ind w:left="0" w:right="1" w:firstLine="0"/>
        <w:jc w:val="right"/>
        <w:rPr>
          <w:lang w:val="uk-UA"/>
        </w:rPr>
      </w:pPr>
    </w:p>
    <w:p w:rsidR="00F57F67" w:rsidRDefault="00F57F67" w:rsidP="005C119C">
      <w:pPr>
        <w:spacing w:after="0" w:line="360" w:lineRule="auto"/>
        <w:ind w:left="0" w:right="1" w:firstLine="0"/>
        <w:jc w:val="right"/>
        <w:rPr>
          <w:lang w:val="uk-UA"/>
        </w:rPr>
      </w:pPr>
    </w:p>
    <w:p w:rsidR="00F57F67" w:rsidRDefault="00F57F67" w:rsidP="005C119C">
      <w:pPr>
        <w:spacing w:after="0" w:line="360" w:lineRule="auto"/>
        <w:ind w:left="0" w:right="1" w:firstLine="0"/>
        <w:jc w:val="right"/>
        <w:rPr>
          <w:lang w:val="uk-UA"/>
        </w:rPr>
      </w:pPr>
    </w:p>
    <w:p w:rsidR="00967209" w:rsidRPr="0011032E" w:rsidRDefault="00C113FB" w:rsidP="005C119C">
      <w:pPr>
        <w:spacing w:after="0" w:line="360" w:lineRule="auto"/>
        <w:ind w:left="0" w:right="1" w:firstLine="0"/>
        <w:jc w:val="right"/>
        <w:rPr>
          <w:lang w:val="uk-UA"/>
        </w:rPr>
      </w:pPr>
      <w:r w:rsidRPr="0011032E">
        <w:rPr>
          <w:lang w:val="uk-UA"/>
        </w:rPr>
        <w:t>Таблиця 2.</w:t>
      </w:r>
      <w:r w:rsidR="005C119C" w:rsidRPr="0011032E">
        <w:rPr>
          <w:lang w:val="uk-UA"/>
        </w:rPr>
        <w:t>6</w:t>
      </w:r>
      <w:r w:rsidRPr="0011032E">
        <w:rPr>
          <w:lang w:val="uk-UA"/>
        </w:rPr>
        <w:t xml:space="preserve"> </w:t>
      </w:r>
    </w:p>
    <w:p w:rsidR="00794A9C" w:rsidRDefault="00794A9C" w:rsidP="00794A9C">
      <w:pPr>
        <w:spacing w:after="0" w:line="259" w:lineRule="auto"/>
        <w:ind w:left="0" w:firstLine="0"/>
        <w:jc w:val="left"/>
        <w:rPr>
          <w:lang w:val="uk-UA"/>
        </w:rPr>
      </w:pPr>
    </w:p>
    <w:p w:rsidR="00794A9C" w:rsidRPr="0011032E" w:rsidRDefault="00794A9C" w:rsidP="00794A9C">
      <w:pPr>
        <w:spacing w:after="0" w:line="259" w:lineRule="auto"/>
        <w:ind w:left="0" w:firstLine="0"/>
        <w:jc w:val="left"/>
        <w:rPr>
          <w:lang w:val="uk-UA"/>
        </w:rPr>
      </w:pPr>
      <w:r>
        <w:rPr>
          <w:noProof/>
          <w:lang w:val="uk-UA" w:eastAsia="uk-UA"/>
        </w:rPr>
        <w:lastRenderedPageBreak/>
        <w:drawing>
          <wp:inline distT="0" distB="0" distL="0" distR="0">
            <wp:extent cx="6480000" cy="392314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6.jpg"/>
                    <pic:cNvPicPr/>
                  </pic:nvPicPr>
                  <pic:blipFill>
                    <a:blip r:embed="rId49">
                      <a:extLst>
                        <a:ext uri="{28A0092B-C50C-407E-A947-70E740481C1C}">
                          <a14:useLocalDpi xmlns:a14="http://schemas.microsoft.com/office/drawing/2010/main" val="0"/>
                        </a:ext>
                      </a:extLst>
                    </a:blip>
                    <a:stretch>
                      <a:fillRect/>
                    </a:stretch>
                  </pic:blipFill>
                  <pic:spPr>
                    <a:xfrm>
                      <a:off x="0" y="0"/>
                      <a:ext cx="6480000" cy="3923140"/>
                    </a:xfrm>
                    <a:prstGeom prst="rect">
                      <a:avLst/>
                    </a:prstGeom>
                  </pic:spPr>
                </pic:pic>
              </a:graphicData>
            </a:graphic>
          </wp:inline>
        </w:drawing>
      </w:r>
    </w:p>
    <w:p w:rsidR="00967209" w:rsidRDefault="00C113FB" w:rsidP="005C119C">
      <w:pPr>
        <w:spacing w:after="0" w:line="360" w:lineRule="auto"/>
        <w:ind w:left="0" w:right="1" w:firstLine="0"/>
        <w:jc w:val="right"/>
        <w:rPr>
          <w:lang w:val="uk-UA"/>
        </w:rPr>
      </w:pPr>
      <w:r w:rsidRPr="0011032E">
        <w:rPr>
          <w:lang w:val="uk-UA"/>
        </w:rPr>
        <w:t>Таблиця 2.</w:t>
      </w:r>
      <w:r w:rsidR="005C119C" w:rsidRPr="0011032E">
        <w:rPr>
          <w:lang w:val="uk-UA"/>
        </w:rPr>
        <w:t>7</w:t>
      </w:r>
      <w:r w:rsidRPr="0011032E">
        <w:rPr>
          <w:lang w:val="uk-UA"/>
        </w:rPr>
        <w:t xml:space="preserve"> </w:t>
      </w:r>
    </w:p>
    <w:p w:rsidR="00141C3E" w:rsidRPr="0011032E" w:rsidRDefault="00141C3E" w:rsidP="005C119C">
      <w:pPr>
        <w:spacing w:after="0" w:line="360" w:lineRule="auto"/>
        <w:ind w:left="0" w:right="1" w:firstLine="0"/>
        <w:jc w:val="right"/>
        <w:rPr>
          <w:lang w:val="uk-UA"/>
        </w:rPr>
      </w:pPr>
    </w:p>
    <w:p w:rsidR="00967209" w:rsidRPr="0011032E" w:rsidRDefault="006E18B4" w:rsidP="006E18B4">
      <w:pPr>
        <w:spacing w:after="312" w:line="259" w:lineRule="auto"/>
        <w:ind w:left="0" w:firstLine="0"/>
        <w:jc w:val="left"/>
        <w:rPr>
          <w:lang w:val="uk-UA"/>
        </w:rPr>
      </w:pPr>
      <w:r>
        <w:rPr>
          <w:noProof/>
          <w:lang w:val="uk-UA" w:eastAsia="uk-UA"/>
        </w:rPr>
        <w:drawing>
          <wp:inline distT="0" distB="0" distL="0" distR="0">
            <wp:extent cx="6372000" cy="3215589"/>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7.jpg"/>
                    <pic:cNvPicPr/>
                  </pic:nvPicPr>
                  <pic:blipFill>
                    <a:blip r:embed="rId50">
                      <a:extLst>
                        <a:ext uri="{28A0092B-C50C-407E-A947-70E740481C1C}">
                          <a14:useLocalDpi xmlns:a14="http://schemas.microsoft.com/office/drawing/2010/main" val="0"/>
                        </a:ext>
                      </a:extLst>
                    </a:blip>
                    <a:stretch>
                      <a:fillRect/>
                    </a:stretch>
                  </pic:blipFill>
                  <pic:spPr>
                    <a:xfrm>
                      <a:off x="0" y="0"/>
                      <a:ext cx="6372000" cy="3215589"/>
                    </a:xfrm>
                    <a:prstGeom prst="rect">
                      <a:avLst/>
                    </a:prstGeom>
                  </pic:spPr>
                </pic:pic>
              </a:graphicData>
            </a:graphic>
          </wp:inline>
        </w:drawing>
      </w:r>
    </w:p>
    <w:p w:rsidR="00967209" w:rsidRPr="0011032E" w:rsidRDefault="00A808C7" w:rsidP="005C119C">
      <w:pPr>
        <w:spacing w:after="0" w:line="360" w:lineRule="auto"/>
        <w:ind w:left="0" w:right="1"/>
        <w:rPr>
          <w:lang w:val="uk-UA"/>
        </w:rPr>
      </w:pPr>
      <w:r>
        <w:rPr>
          <w:lang w:val="uk-UA"/>
        </w:rPr>
        <w:t>«</w:t>
      </w:r>
      <w:r w:rsidR="00C113FB" w:rsidRPr="0011032E">
        <w:rPr>
          <w:lang w:val="uk-UA"/>
        </w:rPr>
        <w:t>Соціальні гарантії з охорони здоров’я – це сукупність економічних і юридичних спрямованих на реалізацію конституційних прав громадян щодо охорони здоров’я</w:t>
      </w:r>
      <w:r>
        <w:rPr>
          <w:lang w:val="uk-UA"/>
        </w:rPr>
        <w:t>»</w:t>
      </w:r>
      <w:r w:rsidR="00C113FB" w:rsidRPr="0011032E">
        <w:rPr>
          <w:lang w:val="uk-UA"/>
        </w:rPr>
        <w:t>. [10, с. 432].</w:t>
      </w:r>
      <w:r>
        <w:rPr>
          <w:lang w:val="uk-UA"/>
        </w:rPr>
        <w:t>»</w:t>
      </w:r>
      <w:r w:rsidR="00C113FB" w:rsidRPr="0011032E">
        <w:rPr>
          <w:rFonts w:ascii="Arial" w:eastAsia="Arial" w:hAnsi="Arial" w:cs="Arial"/>
          <w:sz w:val="21"/>
          <w:lang w:val="uk-UA"/>
        </w:rPr>
        <w:t xml:space="preserve"> </w:t>
      </w:r>
      <w:r w:rsidR="00C113FB" w:rsidRPr="0011032E">
        <w:rPr>
          <w:lang w:val="uk-UA"/>
        </w:rPr>
        <w:t>Соціальне право громадян України на охорону здоров’я, медичну допомогу та медичне страхування визначається статтею 49 Конституції України</w:t>
      </w:r>
      <w:r>
        <w:rPr>
          <w:lang w:val="uk-UA"/>
        </w:rPr>
        <w:t>»</w:t>
      </w:r>
      <w:r w:rsidR="00C113FB" w:rsidRPr="0011032E">
        <w:rPr>
          <w:lang w:val="uk-UA"/>
        </w:rPr>
        <w:t xml:space="preserve"> [31]. </w:t>
      </w:r>
    </w:p>
    <w:p w:rsidR="00967209" w:rsidRPr="0011032E" w:rsidRDefault="009E61C6" w:rsidP="005C119C">
      <w:pPr>
        <w:spacing w:after="0" w:line="360" w:lineRule="auto"/>
        <w:ind w:left="0" w:right="1"/>
        <w:rPr>
          <w:lang w:val="uk-UA"/>
        </w:rPr>
      </w:pPr>
      <w:r>
        <w:rPr>
          <w:lang w:val="uk-UA"/>
        </w:rPr>
        <w:lastRenderedPageBreak/>
        <w:t>Відповідно</w:t>
      </w:r>
      <w:r w:rsidR="00C113FB" w:rsidRPr="0011032E">
        <w:rPr>
          <w:lang w:val="uk-UA"/>
        </w:rPr>
        <w:t xml:space="preserve"> статті держава </w:t>
      </w:r>
      <w:r>
        <w:rPr>
          <w:lang w:val="uk-UA"/>
        </w:rPr>
        <w:t>має</w:t>
      </w:r>
      <w:r w:rsidR="00C113FB" w:rsidRPr="0011032E">
        <w:rPr>
          <w:lang w:val="uk-UA"/>
        </w:rPr>
        <w:t xml:space="preserve"> створювати умови для </w:t>
      </w:r>
      <w:r>
        <w:rPr>
          <w:lang w:val="uk-UA"/>
        </w:rPr>
        <w:t>найкращого</w:t>
      </w:r>
      <w:r w:rsidR="00C113FB" w:rsidRPr="0011032E">
        <w:rPr>
          <w:lang w:val="uk-UA"/>
        </w:rPr>
        <w:t xml:space="preserve"> та доступного медичного обслуговування, </w:t>
      </w:r>
      <w:r>
        <w:rPr>
          <w:lang w:val="uk-UA"/>
        </w:rPr>
        <w:t>підвищувати</w:t>
      </w:r>
      <w:r w:rsidR="00C113FB" w:rsidRPr="0011032E">
        <w:rPr>
          <w:lang w:val="uk-UA"/>
        </w:rPr>
        <w:t xml:space="preserve">  розвиток фізичної культури і спорту, </w:t>
      </w:r>
      <w:r>
        <w:rPr>
          <w:lang w:val="uk-UA"/>
        </w:rPr>
        <w:t>створювати</w:t>
      </w:r>
      <w:r w:rsidR="00C113FB" w:rsidRPr="0011032E">
        <w:rPr>
          <w:lang w:val="uk-UA"/>
        </w:rPr>
        <w:t xml:space="preserve"> санітарно-епідемічне благополуччя в країні, а також </w:t>
      </w:r>
      <w:r>
        <w:rPr>
          <w:lang w:val="uk-UA"/>
        </w:rPr>
        <w:t>підтримувати</w:t>
      </w:r>
      <w:r w:rsidR="00C113FB" w:rsidRPr="0011032E">
        <w:rPr>
          <w:lang w:val="uk-UA"/>
        </w:rPr>
        <w:t xml:space="preserve"> розв</w:t>
      </w:r>
      <w:r>
        <w:rPr>
          <w:lang w:val="uk-UA"/>
        </w:rPr>
        <w:t>и</w:t>
      </w:r>
      <w:r w:rsidR="00C113FB" w:rsidRPr="0011032E">
        <w:rPr>
          <w:lang w:val="uk-UA"/>
        </w:rPr>
        <w:t>т</w:t>
      </w:r>
      <w:r>
        <w:rPr>
          <w:lang w:val="uk-UA"/>
        </w:rPr>
        <w:t>о</w:t>
      </w:r>
      <w:r w:rsidR="00C113FB" w:rsidRPr="0011032E">
        <w:rPr>
          <w:lang w:val="uk-UA"/>
        </w:rPr>
        <w:t xml:space="preserve">к лікувальних закладів усіх </w:t>
      </w:r>
      <w:r>
        <w:rPr>
          <w:lang w:val="uk-UA"/>
        </w:rPr>
        <w:t>сферах</w:t>
      </w:r>
      <w:r w:rsidR="00C113FB" w:rsidRPr="0011032E">
        <w:rPr>
          <w:lang w:val="uk-UA"/>
        </w:rPr>
        <w:t xml:space="preserve"> власності. В статі </w:t>
      </w:r>
      <w:r w:rsidR="001B5BFB">
        <w:rPr>
          <w:lang w:val="uk-UA"/>
        </w:rPr>
        <w:t>написані</w:t>
      </w:r>
      <w:r w:rsidR="00C113FB" w:rsidRPr="0011032E">
        <w:rPr>
          <w:lang w:val="uk-UA"/>
        </w:rPr>
        <w:t xml:space="preserve"> гарантії населенню щодо надання </w:t>
      </w:r>
      <w:r w:rsidR="001B5BFB">
        <w:rPr>
          <w:lang w:val="uk-UA"/>
        </w:rPr>
        <w:t>безгрошової</w:t>
      </w:r>
      <w:r w:rsidR="00C113FB" w:rsidRPr="0011032E">
        <w:rPr>
          <w:lang w:val="uk-UA"/>
        </w:rPr>
        <w:t xml:space="preserve"> медичної допомоги у державних й комунальних </w:t>
      </w:r>
      <w:r w:rsidR="001B5BFB">
        <w:rPr>
          <w:lang w:val="uk-UA"/>
        </w:rPr>
        <w:t>установах</w:t>
      </w:r>
      <w:r w:rsidR="00C113FB" w:rsidRPr="0011032E">
        <w:rPr>
          <w:lang w:val="uk-UA"/>
        </w:rPr>
        <w:t xml:space="preserve"> охорони здоров’я, </w:t>
      </w:r>
      <w:r w:rsidR="001B5BFB">
        <w:rPr>
          <w:lang w:val="uk-UA"/>
        </w:rPr>
        <w:t xml:space="preserve">сеть </w:t>
      </w:r>
      <w:r w:rsidR="00C113FB" w:rsidRPr="0011032E">
        <w:rPr>
          <w:lang w:val="uk-UA"/>
        </w:rPr>
        <w:t xml:space="preserve"> яких не може скорочуватися. </w:t>
      </w:r>
    </w:p>
    <w:p w:rsidR="00967209" w:rsidRDefault="00C113FB" w:rsidP="005C119C">
      <w:pPr>
        <w:tabs>
          <w:tab w:val="left" w:pos="8505"/>
        </w:tabs>
        <w:spacing w:after="0" w:line="259" w:lineRule="auto"/>
        <w:ind w:left="708" w:right="1" w:firstLine="0"/>
        <w:jc w:val="right"/>
        <w:rPr>
          <w:lang w:val="uk-UA"/>
        </w:rPr>
      </w:pPr>
      <w:r w:rsidRPr="0011032E">
        <w:rPr>
          <w:lang w:val="uk-UA"/>
        </w:rPr>
        <w:t xml:space="preserve"> Таблиця 2.</w:t>
      </w:r>
      <w:r w:rsidR="005C119C" w:rsidRPr="0011032E">
        <w:rPr>
          <w:lang w:val="uk-UA"/>
        </w:rPr>
        <w:t>8</w:t>
      </w:r>
      <w:r w:rsidRPr="0011032E">
        <w:rPr>
          <w:lang w:val="uk-UA"/>
        </w:rPr>
        <w:t xml:space="preserve"> </w:t>
      </w:r>
    </w:p>
    <w:p w:rsidR="00160FD5" w:rsidRPr="0011032E" w:rsidRDefault="00160FD5" w:rsidP="005C119C">
      <w:pPr>
        <w:tabs>
          <w:tab w:val="left" w:pos="8505"/>
        </w:tabs>
        <w:spacing w:after="0" w:line="259" w:lineRule="auto"/>
        <w:ind w:left="708" w:right="1" w:firstLine="0"/>
        <w:jc w:val="right"/>
        <w:rPr>
          <w:lang w:val="uk-UA"/>
        </w:rPr>
      </w:pPr>
    </w:p>
    <w:p w:rsidR="00967209" w:rsidRPr="0011032E" w:rsidRDefault="00C20282" w:rsidP="00C20282">
      <w:pPr>
        <w:spacing w:after="3" w:line="259" w:lineRule="auto"/>
        <w:ind w:left="0" w:right="768" w:firstLine="0"/>
        <w:jc w:val="left"/>
        <w:rPr>
          <w:lang w:val="uk-UA"/>
        </w:rPr>
      </w:pPr>
      <w:r>
        <w:rPr>
          <w:noProof/>
          <w:lang w:val="uk-UA" w:eastAsia="uk-UA"/>
        </w:rPr>
        <w:drawing>
          <wp:inline distT="0" distB="0" distL="0" distR="0">
            <wp:extent cx="6408000" cy="4031418"/>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8.jpg"/>
                    <pic:cNvPicPr/>
                  </pic:nvPicPr>
                  <pic:blipFill>
                    <a:blip r:embed="rId51">
                      <a:extLst>
                        <a:ext uri="{28A0092B-C50C-407E-A947-70E740481C1C}">
                          <a14:useLocalDpi xmlns:a14="http://schemas.microsoft.com/office/drawing/2010/main" val="0"/>
                        </a:ext>
                      </a:extLst>
                    </a:blip>
                    <a:stretch>
                      <a:fillRect/>
                    </a:stretch>
                  </pic:blipFill>
                  <pic:spPr>
                    <a:xfrm>
                      <a:off x="0" y="0"/>
                      <a:ext cx="6408000" cy="4031418"/>
                    </a:xfrm>
                    <a:prstGeom prst="rect">
                      <a:avLst/>
                    </a:prstGeom>
                  </pic:spPr>
                </pic:pic>
              </a:graphicData>
            </a:graphic>
          </wp:inline>
        </w:drawing>
      </w:r>
    </w:p>
    <w:p w:rsidR="00967209" w:rsidRPr="0011032E" w:rsidRDefault="00F766A0" w:rsidP="005C119C">
      <w:pPr>
        <w:spacing w:after="0" w:line="360" w:lineRule="auto"/>
        <w:ind w:left="0" w:right="1"/>
        <w:rPr>
          <w:lang w:val="uk-UA"/>
        </w:rPr>
      </w:pPr>
      <w:r>
        <w:rPr>
          <w:lang w:val="uk-UA"/>
        </w:rPr>
        <w:t>З</w:t>
      </w:r>
      <w:r w:rsidR="00C113FB" w:rsidRPr="0011032E">
        <w:rPr>
          <w:lang w:val="uk-UA"/>
        </w:rPr>
        <w:t xml:space="preserve"> табл.</w:t>
      </w:r>
      <w:r w:rsidR="009D0E83" w:rsidRPr="0011032E">
        <w:rPr>
          <w:lang w:val="uk-UA"/>
        </w:rPr>
        <w:t xml:space="preserve"> </w:t>
      </w:r>
      <w:r w:rsidR="00C113FB" w:rsidRPr="0011032E">
        <w:rPr>
          <w:lang w:val="uk-UA"/>
        </w:rPr>
        <w:t>2.</w:t>
      </w:r>
      <w:r w:rsidR="005C119C" w:rsidRPr="0011032E">
        <w:rPr>
          <w:lang w:val="uk-UA"/>
        </w:rPr>
        <w:t>8</w:t>
      </w:r>
      <w:r w:rsidR="00C113FB" w:rsidRPr="0011032E">
        <w:rPr>
          <w:lang w:val="uk-UA"/>
        </w:rPr>
        <w:t xml:space="preserve">. можемо </w:t>
      </w:r>
      <w:r>
        <w:rPr>
          <w:lang w:val="uk-UA"/>
        </w:rPr>
        <w:t>сказати</w:t>
      </w:r>
      <w:r w:rsidR="00C113FB" w:rsidRPr="0011032E">
        <w:rPr>
          <w:lang w:val="uk-UA"/>
        </w:rPr>
        <w:t xml:space="preserve">, що </w:t>
      </w:r>
      <w:r>
        <w:rPr>
          <w:lang w:val="uk-UA"/>
        </w:rPr>
        <w:t>виплати</w:t>
      </w:r>
      <w:r w:rsidR="00C113FB" w:rsidRPr="0011032E">
        <w:rPr>
          <w:lang w:val="uk-UA"/>
        </w:rPr>
        <w:t xml:space="preserve"> на охорону здоров’я </w:t>
      </w:r>
      <w:r w:rsidR="006F2C55">
        <w:rPr>
          <w:lang w:val="uk-UA"/>
        </w:rPr>
        <w:t>впродовж 2016</w:t>
      </w:r>
      <w:r w:rsidR="00C113FB" w:rsidRPr="0011032E">
        <w:rPr>
          <w:lang w:val="uk-UA"/>
        </w:rPr>
        <w:t xml:space="preserve">-2019 рр. </w:t>
      </w:r>
      <w:r w:rsidR="006F2C55">
        <w:rPr>
          <w:lang w:val="uk-UA"/>
        </w:rPr>
        <w:t>збільшилися</w:t>
      </w:r>
      <w:r w:rsidR="00C113FB" w:rsidRPr="0011032E">
        <w:rPr>
          <w:lang w:val="uk-UA"/>
        </w:rPr>
        <w:t xml:space="preserve"> на 57476,8 млн. грн., в два рази. </w:t>
      </w:r>
      <w:r w:rsidR="00C8659B">
        <w:rPr>
          <w:lang w:val="uk-UA"/>
        </w:rPr>
        <w:t>Підтримується</w:t>
      </w:r>
      <w:r w:rsidR="00C113FB" w:rsidRPr="0011032E">
        <w:rPr>
          <w:lang w:val="uk-UA"/>
        </w:rPr>
        <w:t xml:space="preserve"> галузь охорони здоров’я місцевими бюджетами, при цьому </w:t>
      </w:r>
      <w:r w:rsidR="00C8659B">
        <w:rPr>
          <w:lang w:val="uk-UA"/>
        </w:rPr>
        <w:t>виплати</w:t>
      </w:r>
      <w:r w:rsidR="00C113FB" w:rsidRPr="0011032E">
        <w:rPr>
          <w:lang w:val="uk-UA"/>
        </w:rPr>
        <w:t xml:space="preserve"> місцевих бюджетів </w:t>
      </w:r>
      <w:r w:rsidR="00C8659B">
        <w:rPr>
          <w:lang w:val="uk-UA"/>
        </w:rPr>
        <w:t>будуть</w:t>
      </w:r>
      <w:r w:rsidR="00C113FB" w:rsidRPr="0011032E">
        <w:rPr>
          <w:lang w:val="uk-UA"/>
        </w:rPr>
        <w:t xml:space="preserve"> 6</w:t>
      </w:r>
      <w:r w:rsidR="00C8659B">
        <w:rPr>
          <w:lang w:val="uk-UA"/>
        </w:rPr>
        <w:t>8</w:t>
      </w:r>
      <w:r w:rsidR="00C113FB" w:rsidRPr="0011032E">
        <w:rPr>
          <w:lang w:val="uk-UA"/>
        </w:rPr>
        <w:t xml:space="preserve">,983,7 % загальних видатків. </w:t>
      </w:r>
    </w:p>
    <w:p w:rsidR="00967209" w:rsidRPr="0011032E" w:rsidRDefault="00014A88" w:rsidP="005C119C">
      <w:pPr>
        <w:spacing w:after="0" w:line="360" w:lineRule="auto"/>
        <w:ind w:left="0" w:right="1"/>
        <w:rPr>
          <w:lang w:val="uk-UA"/>
        </w:rPr>
      </w:pPr>
      <w:r>
        <w:rPr>
          <w:lang w:val="uk-UA"/>
        </w:rPr>
        <w:t>«</w:t>
      </w:r>
      <w:r w:rsidR="00C113FB" w:rsidRPr="0011032E">
        <w:rPr>
          <w:lang w:val="uk-UA"/>
        </w:rPr>
        <w:t>Видатки зведеного бюджету на охорону здоров’я у структурі ВВП становлять 3,1-3,6% за період дослідження. За висновком Всесвітньої організації охорони здоров’я національна галузь охорони здоров’я жодної країни не може забезпечити повноцінне надання якісної медичної допомоги своїм громадянам, якщо її фінансування на рівні менше ніж 5% ВВП</w:t>
      </w:r>
      <w:r>
        <w:rPr>
          <w:lang w:val="uk-UA"/>
        </w:rPr>
        <w:t>»</w:t>
      </w:r>
      <w:r w:rsidR="00C113FB" w:rsidRPr="0011032E">
        <w:rPr>
          <w:lang w:val="uk-UA"/>
        </w:rPr>
        <w:t xml:space="preserve"> [33]. </w:t>
      </w:r>
    </w:p>
    <w:p w:rsidR="00967209" w:rsidRPr="0011032E" w:rsidRDefault="00542C28" w:rsidP="005C119C">
      <w:pPr>
        <w:spacing w:after="0" w:line="360" w:lineRule="auto"/>
        <w:ind w:left="0" w:right="1"/>
        <w:rPr>
          <w:lang w:val="uk-UA"/>
        </w:rPr>
      </w:pPr>
      <w:r>
        <w:rPr>
          <w:lang w:val="uk-UA"/>
        </w:rPr>
        <w:lastRenderedPageBreak/>
        <w:t>«</w:t>
      </w:r>
      <w:r w:rsidR="00C113FB" w:rsidRPr="0011032E">
        <w:rPr>
          <w:lang w:val="uk-UA"/>
        </w:rPr>
        <w:t>У 2019-2020 рр.  відбулись позитивні зміни для системи охорони здоров’я України – зроблені перші кроки до запровадження нової моделі фінансування. В першу чергу, було змінено підхід у фінансування. Від тепер гроші ідуть за пацієнтом</w:t>
      </w:r>
      <w:r>
        <w:rPr>
          <w:lang w:val="uk-UA"/>
        </w:rPr>
        <w:t>»</w:t>
      </w:r>
      <w:r w:rsidR="00C113FB" w:rsidRPr="0011032E">
        <w:rPr>
          <w:lang w:val="uk-UA"/>
        </w:rPr>
        <w:t xml:space="preserve"> [33]. </w:t>
      </w:r>
      <w:r>
        <w:rPr>
          <w:lang w:val="uk-UA"/>
        </w:rPr>
        <w:t>«</w:t>
      </w:r>
      <w:r w:rsidR="00C113FB" w:rsidRPr="0011032E">
        <w:rPr>
          <w:lang w:val="uk-UA"/>
        </w:rPr>
        <w:t xml:space="preserve">Тобто, фінансування залежить від кількості пацієнтів, яких обслуговує медичний заклад. Лікарі, також отримують зарплату відповідно до кількості пацієнтів, які до них звертаються (через договір з сімейним лікарем). </w:t>
      </w:r>
    </w:p>
    <w:p w:rsidR="00967209" w:rsidRPr="0011032E" w:rsidRDefault="00C113FB" w:rsidP="005C119C">
      <w:pPr>
        <w:spacing w:after="0" w:line="360" w:lineRule="auto"/>
        <w:ind w:left="0" w:right="1" w:firstLine="0"/>
        <w:rPr>
          <w:lang w:val="uk-UA"/>
        </w:rPr>
      </w:pPr>
      <w:r w:rsidRPr="0011032E">
        <w:rPr>
          <w:lang w:val="uk-UA"/>
        </w:rPr>
        <w:t>Також, збільшено витрати на централізовану закупівлю ліків для важкохворих, що дозволяє практично повністю забезпечити медикаментами хворих на цукровий діабет, вірусні гепатити, ВІЛ/СНІД</w:t>
      </w:r>
      <w:r w:rsidR="00542C28">
        <w:rPr>
          <w:lang w:val="uk-UA"/>
        </w:rPr>
        <w:t>»</w:t>
      </w:r>
      <w:r w:rsidRPr="0011032E">
        <w:rPr>
          <w:lang w:val="uk-UA"/>
        </w:rPr>
        <w:t xml:space="preserve"> [49].  </w:t>
      </w:r>
    </w:p>
    <w:p w:rsidR="00967209" w:rsidRPr="0011032E" w:rsidRDefault="00C113FB" w:rsidP="005C119C">
      <w:pPr>
        <w:spacing w:after="0" w:line="360" w:lineRule="auto"/>
        <w:ind w:left="0" w:right="1"/>
        <w:rPr>
          <w:lang w:val="uk-UA"/>
        </w:rPr>
      </w:pPr>
      <w:r w:rsidRPr="0011032E">
        <w:rPr>
          <w:lang w:val="uk-UA"/>
        </w:rPr>
        <w:t xml:space="preserve">Фінансування  галузі на </w:t>
      </w:r>
      <w:r w:rsidR="00D438BB">
        <w:rPr>
          <w:lang w:val="uk-UA"/>
        </w:rPr>
        <w:t>гуманітарний</w:t>
      </w:r>
      <w:r w:rsidRPr="0011032E">
        <w:rPr>
          <w:lang w:val="uk-UA"/>
        </w:rPr>
        <w:t xml:space="preserve"> розвиток  займає одну з </w:t>
      </w:r>
      <w:r w:rsidR="00D438BB">
        <w:rPr>
          <w:lang w:val="uk-UA"/>
        </w:rPr>
        <w:t xml:space="preserve">основних </w:t>
      </w:r>
      <w:r w:rsidRPr="0011032E">
        <w:rPr>
          <w:lang w:val="uk-UA"/>
        </w:rPr>
        <w:t>позицій у реалізації державної політики. У табл. 2.</w:t>
      </w:r>
      <w:r w:rsidR="005C119C" w:rsidRPr="0011032E">
        <w:rPr>
          <w:lang w:val="uk-UA"/>
        </w:rPr>
        <w:t>9</w:t>
      </w:r>
      <w:r w:rsidRPr="0011032E">
        <w:rPr>
          <w:lang w:val="uk-UA"/>
        </w:rPr>
        <w:t xml:space="preserve"> </w:t>
      </w:r>
      <w:r w:rsidR="00D438BB">
        <w:rPr>
          <w:lang w:val="uk-UA"/>
        </w:rPr>
        <w:t>бачимо</w:t>
      </w:r>
      <w:r w:rsidRPr="0011032E">
        <w:rPr>
          <w:lang w:val="uk-UA"/>
        </w:rPr>
        <w:t xml:space="preserve"> динаміку </w:t>
      </w:r>
      <w:r w:rsidR="00D438BB">
        <w:rPr>
          <w:lang w:val="uk-UA"/>
        </w:rPr>
        <w:t>виплат</w:t>
      </w:r>
      <w:r w:rsidRPr="0011032E">
        <w:rPr>
          <w:lang w:val="uk-UA"/>
        </w:rPr>
        <w:t xml:space="preserve"> на цю </w:t>
      </w:r>
      <w:r w:rsidR="00D438BB">
        <w:rPr>
          <w:lang w:val="uk-UA"/>
        </w:rPr>
        <w:t>сферу</w:t>
      </w:r>
      <w:r w:rsidRPr="0011032E">
        <w:rPr>
          <w:lang w:val="uk-UA"/>
        </w:rPr>
        <w:t xml:space="preserve">, хоча за останні </w:t>
      </w:r>
      <w:r w:rsidR="00D438BB">
        <w:rPr>
          <w:lang w:val="uk-UA"/>
        </w:rPr>
        <w:t>6</w:t>
      </w:r>
      <w:r w:rsidRPr="0011032E">
        <w:rPr>
          <w:lang w:val="uk-UA"/>
        </w:rPr>
        <w:t xml:space="preserve"> років </w:t>
      </w:r>
      <w:r w:rsidR="00D438BB">
        <w:rPr>
          <w:lang w:val="uk-UA"/>
        </w:rPr>
        <w:t>виплати</w:t>
      </w:r>
      <w:r w:rsidRPr="0011032E">
        <w:rPr>
          <w:lang w:val="uk-UA"/>
        </w:rPr>
        <w:t xml:space="preserve"> практично </w:t>
      </w:r>
      <w:r w:rsidR="00D438BB">
        <w:rPr>
          <w:lang w:val="uk-UA"/>
        </w:rPr>
        <w:t>збільшилися</w:t>
      </w:r>
      <w:r w:rsidRPr="0011032E">
        <w:rPr>
          <w:lang w:val="uk-UA"/>
        </w:rPr>
        <w:t xml:space="preserve">, при співвідношенні з ВВП вони є </w:t>
      </w:r>
      <w:r w:rsidR="003136B9">
        <w:rPr>
          <w:lang w:val="uk-UA"/>
        </w:rPr>
        <w:t>з незнаними</w:t>
      </w:r>
      <w:r w:rsidR="00D438BB">
        <w:rPr>
          <w:lang w:val="uk-UA"/>
        </w:rPr>
        <w:t xml:space="preserve"> </w:t>
      </w:r>
      <w:r w:rsidRPr="0011032E">
        <w:rPr>
          <w:lang w:val="uk-UA"/>
        </w:rPr>
        <w:t xml:space="preserve"> 7</w:t>
      </w:r>
      <w:r w:rsidR="00D438BB">
        <w:rPr>
          <w:lang w:val="uk-UA"/>
        </w:rPr>
        <w:t>1</w:t>
      </w:r>
      <w:r w:rsidRPr="0011032E">
        <w:rPr>
          <w:lang w:val="uk-UA"/>
        </w:rPr>
        <w:t xml:space="preserve">,9% за досліджуваний період. </w:t>
      </w:r>
    </w:p>
    <w:p w:rsidR="005C119C" w:rsidRPr="0011032E" w:rsidRDefault="00B6402E" w:rsidP="005C119C">
      <w:pPr>
        <w:spacing w:after="0" w:line="360" w:lineRule="auto"/>
        <w:ind w:left="0" w:right="1"/>
        <w:rPr>
          <w:lang w:val="uk-UA"/>
        </w:rPr>
      </w:pPr>
      <w:r>
        <w:rPr>
          <w:lang w:val="uk-UA"/>
        </w:rPr>
        <w:t>«</w:t>
      </w:r>
      <w:r w:rsidR="005C119C" w:rsidRPr="0011032E">
        <w:rPr>
          <w:lang w:val="uk-UA"/>
        </w:rPr>
        <w:t>Фінансування соціальних гарантій споживання суспільних послуг передбачає спрямування коштів на забезпечення населенню гарантованих обсягів і якості соціально-культурного, побутового обслуговування та послуг у сфері освіти, охорони здоров’я, фізичної культури і спорту тощо</w:t>
      </w:r>
      <w:r>
        <w:rPr>
          <w:lang w:val="uk-UA"/>
        </w:rPr>
        <w:t>»</w:t>
      </w:r>
      <w:r w:rsidR="005C119C" w:rsidRPr="0011032E">
        <w:rPr>
          <w:lang w:val="uk-UA"/>
        </w:rPr>
        <w:t xml:space="preserve"> [48]. </w:t>
      </w:r>
    </w:p>
    <w:p w:rsidR="00967209" w:rsidRDefault="00C113FB" w:rsidP="005C119C">
      <w:pPr>
        <w:pStyle w:val="2"/>
        <w:spacing w:after="139"/>
        <w:ind w:right="1"/>
        <w:rPr>
          <w:i w:val="0"/>
          <w:lang w:val="uk-UA"/>
        </w:rPr>
      </w:pPr>
      <w:r w:rsidRPr="0011032E">
        <w:rPr>
          <w:i w:val="0"/>
          <w:lang w:val="uk-UA"/>
        </w:rPr>
        <w:t>Таблиця 2.</w:t>
      </w:r>
      <w:r w:rsidR="005C119C" w:rsidRPr="0011032E">
        <w:rPr>
          <w:i w:val="0"/>
          <w:lang w:val="uk-UA"/>
        </w:rPr>
        <w:t>9</w:t>
      </w:r>
      <w:r w:rsidRPr="0011032E">
        <w:rPr>
          <w:i w:val="0"/>
          <w:lang w:val="uk-UA"/>
        </w:rPr>
        <w:t xml:space="preserve"> </w:t>
      </w: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Default="005D265A" w:rsidP="005D265A">
      <w:pPr>
        <w:rPr>
          <w:lang w:val="uk-UA"/>
        </w:rPr>
      </w:pPr>
    </w:p>
    <w:p w:rsidR="005D265A" w:rsidRPr="005D265A" w:rsidRDefault="005D265A" w:rsidP="005D265A">
      <w:pPr>
        <w:rPr>
          <w:lang w:val="uk-UA"/>
        </w:rPr>
      </w:pPr>
    </w:p>
    <w:p w:rsidR="00967209" w:rsidRPr="0011032E" w:rsidRDefault="00967209">
      <w:pPr>
        <w:spacing w:after="3" w:line="259" w:lineRule="auto"/>
        <w:ind w:left="2532" w:right="768" w:hanging="1361"/>
        <w:jc w:val="left"/>
        <w:rPr>
          <w:lang w:val="uk-UA"/>
        </w:rPr>
      </w:pPr>
    </w:p>
    <w:p w:rsidR="00D016EB" w:rsidRDefault="00D016EB" w:rsidP="005C119C">
      <w:pPr>
        <w:spacing w:after="0" w:line="360" w:lineRule="auto"/>
        <w:ind w:left="0" w:right="1"/>
        <w:rPr>
          <w:lang w:val="uk-UA"/>
        </w:rPr>
      </w:pPr>
    </w:p>
    <w:p w:rsidR="00D016EB" w:rsidRDefault="00D016EB" w:rsidP="00D016EB">
      <w:pPr>
        <w:spacing w:after="0" w:line="360" w:lineRule="auto"/>
        <w:ind w:left="0" w:right="1" w:firstLine="0"/>
        <w:rPr>
          <w:lang w:val="uk-UA"/>
        </w:rPr>
      </w:pPr>
      <w:r>
        <w:rPr>
          <w:noProof/>
          <w:lang w:val="uk-UA" w:eastAsia="uk-UA"/>
        </w:rPr>
        <w:lastRenderedPageBreak/>
        <w:drawing>
          <wp:inline distT="0" distB="0" distL="0" distR="0">
            <wp:extent cx="6300000" cy="4438317"/>
            <wp:effectExtent l="0" t="0" r="571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9.jpg"/>
                    <pic:cNvPicPr/>
                  </pic:nvPicPr>
                  <pic:blipFill>
                    <a:blip r:embed="rId52">
                      <a:extLst>
                        <a:ext uri="{28A0092B-C50C-407E-A947-70E740481C1C}">
                          <a14:useLocalDpi xmlns:a14="http://schemas.microsoft.com/office/drawing/2010/main" val="0"/>
                        </a:ext>
                      </a:extLst>
                    </a:blip>
                    <a:stretch>
                      <a:fillRect/>
                    </a:stretch>
                  </pic:blipFill>
                  <pic:spPr>
                    <a:xfrm>
                      <a:off x="0" y="0"/>
                      <a:ext cx="6300000" cy="4438317"/>
                    </a:xfrm>
                    <a:prstGeom prst="rect">
                      <a:avLst/>
                    </a:prstGeom>
                  </pic:spPr>
                </pic:pic>
              </a:graphicData>
            </a:graphic>
          </wp:inline>
        </w:drawing>
      </w:r>
    </w:p>
    <w:p w:rsidR="00967209" w:rsidRPr="0011032E" w:rsidRDefault="005B3783" w:rsidP="005C119C">
      <w:pPr>
        <w:spacing w:after="0" w:line="360" w:lineRule="auto"/>
        <w:ind w:left="0" w:right="1"/>
        <w:rPr>
          <w:lang w:val="uk-UA"/>
        </w:rPr>
      </w:pPr>
      <w:r>
        <w:rPr>
          <w:lang w:val="uk-UA"/>
        </w:rPr>
        <w:t>Головне</w:t>
      </w:r>
      <w:r w:rsidR="00C113FB" w:rsidRPr="0011032E">
        <w:rPr>
          <w:lang w:val="uk-UA"/>
        </w:rPr>
        <w:t xml:space="preserve"> навантаження на фінансування </w:t>
      </w:r>
      <w:r>
        <w:rPr>
          <w:lang w:val="uk-UA"/>
        </w:rPr>
        <w:t>сфери</w:t>
      </w:r>
      <w:r w:rsidR="00C113FB" w:rsidRPr="0011032E">
        <w:rPr>
          <w:lang w:val="uk-UA"/>
        </w:rPr>
        <w:t xml:space="preserve"> припадає на місцеві бюджети. </w:t>
      </w:r>
      <w:r>
        <w:rPr>
          <w:lang w:val="uk-UA"/>
        </w:rPr>
        <w:t>Ч</w:t>
      </w:r>
      <w:r w:rsidR="00C113FB" w:rsidRPr="0011032E">
        <w:rPr>
          <w:lang w:val="uk-UA"/>
        </w:rPr>
        <w:t>аст</w:t>
      </w:r>
      <w:r>
        <w:rPr>
          <w:lang w:val="uk-UA"/>
        </w:rPr>
        <w:t>ина</w:t>
      </w:r>
      <w:r w:rsidR="00C113FB" w:rsidRPr="0011032E">
        <w:rPr>
          <w:lang w:val="uk-UA"/>
        </w:rPr>
        <w:t xml:space="preserve"> серед загальних </w:t>
      </w:r>
      <w:r>
        <w:rPr>
          <w:lang w:val="uk-UA"/>
        </w:rPr>
        <w:t>виплат</w:t>
      </w:r>
      <w:r w:rsidR="00C113FB" w:rsidRPr="0011032E">
        <w:rPr>
          <w:lang w:val="uk-UA"/>
        </w:rPr>
        <w:t xml:space="preserve"> спрямованих на </w:t>
      </w:r>
      <w:r>
        <w:rPr>
          <w:lang w:val="uk-UA"/>
        </w:rPr>
        <w:t>сферу</w:t>
      </w:r>
      <w:r w:rsidR="00C113FB" w:rsidRPr="0011032E">
        <w:rPr>
          <w:lang w:val="uk-UA"/>
        </w:rPr>
        <w:t xml:space="preserve"> фізичної культури та спорту </w:t>
      </w:r>
      <w:r>
        <w:rPr>
          <w:lang w:val="uk-UA"/>
        </w:rPr>
        <w:t>буде</w:t>
      </w:r>
      <w:r w:rsidR="00C113FB" w:rsidRPr="0011032E">
        <w:rPr>
          <w:lang w:val="uk-UA"/>
        </w:rPr>
        <w:t xml:space="preserve"> в середньому 55 %. Місцеві бюджети також </w:t>
      </w:r>
      <w:r>
        <w:rPr>
          <w:lang w:val="uk-UA"/>
        </w:rPr>
        <w:t>виплачують</w:t>
      </w:r>
      <w:r w:rsidR="00C113FB" w:rsidRPr="0011032E">
        <w:rPr>
          <w:lang w:val="uk-UA"/>
        </w:rPr>
        <w:t xml:space="preserve"> заробітні плати </w:t>
      </w:r>
      <w:r>
        <w:rPr>
          <w:lang w:val="uk-UA"/>
        </w:rPr>
        <w:t>робітникам</w:t>
      </w:r>
      <w:r w:rsidR="00C113FB" w:rsidRPr="0011032E">
        <w:rPr>
          <w:lang w:val="uk-UA"/>
        </w:rPr>
        <w:t xml:space="preserve"> галузі, стипендії відомим спортсменам та тренерам. Придбання </w:t>
      </w:r>
      <w:r>
        <w:rPr>
          <w:lang w:val="uk-UA"/>
        </w:rPr>
        <w:t>устаткування</w:t>
      </w:r>
      <w:r w:rsidR="00C113FB" w:rsidRPr="0011032E">
        <w:rPr>
          <w:lang w:val="uk-UA"/>
        </w:rPr>
        <w:t xml:space="preserve">, утримання, </w:t>
      </w:r>
      <w:r>
        <w:rPr>
          <w:lang w:val="uk-UA"/>
        </w:rPr>
        <w:t>перебудова</w:t>
      </w:r>
      <w:r w:rsidR="00C113FB" w:rsidRPr="0011032E">
        <w:rPr>
          <w:lang w:val="uk-UA"/>
        </w:rPr>
        <w:t xml:space="preserve"> та капітальний ремонт спортивних </w:t>
      </w:r>
      <w:r>
        <w:rPr>
          <w:lang w:val="uk-UA"/>
        </w:rPr>
        <w:t>приміщень</w:t>
      </w:r>
      <w:r w:rsidR="00C113FB" w:rsidRPr="0011032E">
        <w:rPr>
          <w:lang w:val="uk-UA"/>
        </w:rPr>
        <w:t xml:space="preserve"> фінансується за рахунок </w:t>
      </w:r>
      <w:r>
        <w:rPr>
          <w:lang w:val="uk-UA"/>
        </w:rPr>
        <w:t>грошей</w:t>
      </w:r>
      <w:r w:rsidR="00C113FB" w:rsidRPr="0011032E">
        <w:rPr>
          <w:lang w:val="uk-UA"/>
        </w:rPr>
        <w:t xml:space="preserve"> </w:t>
      </w:r>
      <w:r>
        <w:rPr>
          <w:lang w:val="uk-UA"/>
        </w:rPr>
        <w:t>небюджетних</w:t>
      </w:r>
      <w:r w:rsidR="00C113FB" w:rsidRPr="0011032E">
        <w:rPr>
          <w:lang w:val="uk-UA"/>
        </w:rPr>
        <w:t xml:space="preserve"> фондів, територіальних громад</w:t>
      </w:r>
      <w:r>
        <w:rPr>
          <w:lang w:val="uk-UA"/>
        </w:rPr>
        <w:t>.</w:t>
      </w:r>
      <w:r w:rsidR="00C113FB" w:rsidRPr="0011032E">
        <w:rPr>
          <w:lang w:val="uk-UA"/>
        </w:rPr>
        <w:t xml:space="preserve"> </w:t>
      </w:r>
    </w:p>
    <w:p w:rsidR="00967209" w:rsidRPr="0011032E" w:rsidRDefault="00C113FB" w:rsidP="005C119C">
      <w:pPr>
        <w:spacing w:after="0" w:line="360" w:lineRule="auto"/>
        <w:ind w:left="0" w:right="1"/>
        <w:rPr>
          <w:lang w:val="uk-UA"/>
        </w:rPr>
      </w:pPr>
      <w:r w:rsidRPr="0011032E">
        <w:rPr>
          <w:lang w:val="uk-UA"/>
        </w:rPr>
        <w:t>На наш</w:t>
      </w:r>
      <w:r w:rsidR="0094174B">
        <w:rPr>
          <w:lang w:val="uk-UA"/>
        </w:rPr>
        <w:t xml:space="preserve"> погляд </w:t>
      </w:r>
      <w:r w:rsidRPr="0011032E">
        <w:rPr>
          <w:lang w:val="uk-UA"/>
        </w:rPr>
        <w:t xml:space="preserve">, галузь потребує </w:t>
      </w:r>
      <w:r w:rsidR="0094174B">
        <w:rPr>
          <w:lang w:val="uk-UA"/>
        </w:rPr>
        <w:t>удосконалення</w:t>
      </w:r>
      <w:r w:rsidRPr="0011032E">
        <w:rPr>
          <w:lang w:val="uk-UA"/>
        </w:rPr>
        <w:t xml:space="preserve"> державного фінансування та пошуку </w:t>
      </w:r>
      <w:r w:rsidR="0094174B">
        <w:rPr>
          <w:lang w:val="uk-UA"/>
        </w:rPr>
        <w:t>інноваційних</w:t>
      </w:r>
      <w:r w:rsidRPr="0011032E">
        <w:rPr>
          <w:lang w:val="uk-UA"/>
        </w:rPr>
        <w:t xml:space="preserve"> джерел надходжень для </w:t>
      </w:r>
      <w:r w:rsidR="0094174B">
        <w:rPr>
          <w:lang w:val="uk-UA"/>
        </w:rPr>
        <w:t>руху</w:t>
      </w:r>
      <w:r w:rsidRPr="0011032E">
        <w:rPr>
          <w:lang w:val="uk-UA"/>
        </w:rPr>
        <w:t xml:space="preserve"> галузі, адже фізична культура і спорт – </w:t>
      </w:r>
      <w:r w:rsidR="0094174B">
        <w:rPr>
          <w:lang w:val="uk-UA"/>
        </w:rPr>
        <w:t>основа</w:t>
      </w:r>
      <w:r w:rsidRPr="0011032E">
        <w:rPr>
          <w:lang w:val="uk-UA"/>
        </w:rPr>
        <w:t xml:space="preserve"> здорової нації</w:t>
      </w:r>
      <w:r w:rsidR="0094174B">
        <w:rPr>
          <w:lang w:val="uk-UA"/>
        </w:rPr>
        <w:t>.</w:t>
      </w:r>
      <w:r w:rsidRPr="0011032E">
        <w:rPr>
          <w:lang w:val="uk-UA"/>
        </w:rPr>
        <w:t xml:space="preserve"> </w:t>
      </w:r>
    </w:p>
    <w:p w:rsidR="00967209" w:rsidRPr="0011032E" w:rsidRDefault="0094174B" w:rsidP="005C119C">
      <w:pPr>
        <w:spacing w:after="0" w:line="360" w:lineRule="auto"/>
        <w:ind w:left="0" w:right="1"/>
        <w:rPr>
          <w:lang w:val="uk-UA"/>
        </w:rPr>
      </w:pPr>
      <w:r>
        <w:rPr>
          <w:lang w:val="uk-UA"/>
        </w:rPr>
        <w:t>«</w:t>
      </w:r>
      <w:r w:rsidR="00C113FB" w:rsidRPr="0011032E">
        <w:rPr>
          <w:lang w:val="uk-UA"/>
        </w:rPr>
        <w:t>Також, не менш важливим аспектом є задоволення громадян їхніх соціальних потреб, що визначають становлення та розвиток людини як особистості. Освіта – це суспільне явище, що впливає на всі сфери економічного життя суспільства, та є важливим чинником досягнення високих темпів економічного зростання й підвищення добробуту населення</w:t>
      </w:r>
      <w:r>
        <w:rPr>
          <w:lang w:val="uk-UA"/>
        </w:rPr>
        <w:t>»</w:t>
      </w:r>
      <w:r w:rsidR="00C113FB" w:rsidRPr="0011032E">
        <w:rPr>
          <w:lang w:val="uk-UA"/>
        </w:rPr>
        <w:t xml:space="preserve"> [40].  </w:t>
      </w:r>
    </w:p>
    <w:p w:rsidR="00967209" w:rsidRPr="0011032E" w:rsidRDefault="0091569C" w:rsidP="005C119C">
      <w:pPr>
        <w:spacing w:after="0" w:line="360" w:lineRule="auto"/>
        <w:ind w:left="0" w:right="1"/>
        <w:rPr>
          <w:lang w:val="uk-UA"/>
        </w:rPr>
      </w:pPr>
      <w:r>
        <w:rPr>
          <w:lang w:val="uk-UA"/>
        </w:rPr>
        <w:lastRenderedPageBreak/>
        <w:t>«</w:t>
      </w:r>
      <w:r w:rsidR="00C113FB" w:rsidRPr="0011032E">
        <w:rPr>
          <w:lang w:val="uk-UA"/>
        </w:rPr>
        <w:t>В умовах становлення інформаційного суспільства найважливішим показником відтворення людського капіталу стає освіта. За різними оцінками, витрат на початкову і середню освіту країни отримують до 30% приросту ВВП, а за рахунок вищої освіти – до 8-15%</w:t>
      </w:r>
      <w:r>
        <w:rPr>
          <w:lang w:val="uk-UA"/>
        </w:rPr>
        <w:t>»</w:t>
      </w:r>
      <w:r w:rsidR="00C113FB" w:rsidRPr="0011032E">
        <w:rPr>
          <w:lang w:val="uk-UA"/>
        </w:rPr>
        <w:t xml:space="preserve"> [39, с. 246]. </w:t>
      </w:r>
    </w:p>
    <w:p w:rsidR="00967209" w:rsidRPr="0011032E" w:rsidRDefault="00C113FB" w:rsidP="005C119C">
      <w:pPr>
        <w:spacing w:after="0" w:line="360" w:lineRule="auto"/>
        <w:ind w:left="0" w:right="1"/>
        <w:rPr>
          <w:lang w:val="uk-UA"/>
        </w:rPr>
      </w:pPr>
      <w:r w:rsidRPr="0011032E">
        <w:rPr>
          <w:lang w:val="uk-UA"/>
        </w:rPr>
        <w:t xml:space="preserve">За інформацією Міністерства фінансів України, </w:t>
      </w:r>
      <w:r w:rsidR="0091569C">
        <w:rPr>
          <w:lang w:val="uk-UA"/>
        </w:rPr>
        <w:t>зріст</w:t>
      </w:r>
      <w:r w:rsidRPr="0011032E">
        <w:rPr>
          <w:lang w:val="uk-UA"/>
        </w:rPr>
        <w:t xml:space="preserve"> зростання видатків </w:t>
      </w:r>
      <w:r w:rsidR="0091569C">
        <w:rPr>
          <w:lang w:val="uk-UA"/>
        </w:rPr>
        <w:t>загального</w:t>
      </w:r>
      <w:r w:rsidRPr="0011032E">
        <w:rPr>
          <w:lang w:val="uk-UA"/>
        </w:rPr>
        <w:t xml:space="preserve"> бюджету за останніх </w:t>
      </w:r>
      <w:r w:rsidR="0091569C">
        <w:rPr>
          <w:lang w:val="uk-UA"/>
        </w:rPr>
        <w:t>6</w:t>
      </w:r>
      <w:r w:rsidRPr="0011032E">
        <w:rPr>
          <w:lang w:val="uk-UA"/>
        </w:rPr>
        <w:t xml:space="preserve"> років збільшились у 2 рази, у </w:t>
      </w:r>
      <w:r w:rsidR="0091569C">
        <w:rPr>
          <w:lang w:val="uk-UA"/>
        </w:rPr>
        <w:t>коштовному</w:t>
      </w:r>
      <w:r w:rsidRPr="0011032E">
        <w:rPr>
          <w:lang w:val="uk-UA"/>
        </w:rPr>
        <w:t xml:space="preserve"> еквіваленті на 1</w:t>
      </w:r>
      <w:r w:rsidR="0091569C">
        <w:rPr>
          <w:lang w:val="uk-UA"/>
        </w:rPr>
        <w:t>2</w:t>
      </w:r>
      <w:r w:rsidRPr="0011032E">
        <w:rPr>
          <w:lang w:val="uk-UA"/>
        </w:rPr>
        <w:t xml:space="preserve">5 млрд. грн. </w:t>
      </w:r>
      <w:r w:rsidR="0091569C">
        <w:rPr>
          <w:lang w:val="uk-UA"/>
        </w:rPr>
        <w:t>Подивимось</w:t>
      </w:r>
      <w:r w:rsidRPr="0011032E">
        <w:rPr>
          <w:lang w:val="uk-UA"/>
        </w:rPr>
        <w:t xml:space="preserve"> основні </w:t>
      </w:r>
      <w:r w:rsidR="0091569C">
        <w:rPr>
          <w:lang w:val="uk-UA"/>
        </w:rPr>
        <w:t>критерії</w:t>
      </w:r>
      <w:r w:rsidRPr="0011032E">
        <w:rPr>
          <w:lang w:val="uk-UA"/>
        </w:rPr>
        <w:t xml:space="preserve"> зведеного бюджету фонду за 2015-2019 рр. (табл. 2.1</w:t>
      </w:r>
      <w:r w:rsidR="005C119C" w:rsidRPr="0011032E">
        <w:rPr>
          <w:lang w:val="uk-UA"/>
        </w:rPr>
        <w:t>0</w:t>
      </w:r>
      <w:r w:rsidRPr="0011032E">
        <w:rPr>
          <w:lang w:val="uk-UA"/>
        </w:rPr>
        <w:t xml:space="preserve">). </w:t>
      </w:r>
    </w:p>
    <w:p w:rsidR="00162908" w:rsidRPr="0011032E" w:rsidRDefault="00C113FB" w:rsidP="005C119C">
      <w:pPr>
        <w:spacing w:after="184" w:line="259" w:lineRule="auto"/>
        <w:ind w:left="708" w:right="1" w:firstLine="0"/>
        <w:jc w:val="right"/>
        <w:rPr>
          <w:lang w:val="uk-UA"/>
        </w:rPr>
      </w:pPr>
      <w:r w:rsidRPr="0011032E">
        <w:rPr>
          <w:lang w:val="uk-UA"/>
        </w:rPr>
        <w:t xml:space="preserve"> Таблиця</w:t>
      </w:r>
      <w:r w:rsidR="00162908" w:rsidRPr="0011032E">
        <w:rPr>
          <w:lang w:val="uk-UA"/>
        </w:rPr>
        <w:t xml:space="preserve"> 2.</w:t>
      </w:r>
      <w:r w:rsidRPr="0011032E">
        <w:rPr>
          <w:lang w:val="uk-UA"/>
        </w:rPr>
        <w:t>1</w:t>
      </w:r>
      <w:r w:rsidR="005C119C" w:rsidRPr="0011032E">
        <w:rPr>
          <w:lang w:val="uk-UA"/>
        </w:rPr>
        <w:t>0</w:t>
      </w:r>
    </w:p>
    <w:p w:rsidR="00967209" w:rsidRPr="0011032E" w:rsidRDefault="00C113FB" w:rsidP="00162908">
      <w:pPr>
        <w:spacing w:after="3" w:line="259" w:lineRule="auto"/>
        <w:ind w:left="708" w:right="768" w:firstLine="1"/>
        <w:jc w:val="left"/>
        <w:rPr>
          <w:lang w:val="uk-UA"/>
        </w:rPr>
      </w:pPr>
      <w:r w:rsidRPr="0011032E">
        <w:rPr>
          <w:i/>
          <w:lang w:val="uk-UA"/>
        </w:rPr>
        <w:t xml:space="preserve"> </w:t>
      </w:r>
      <w:r w:rsidRPr="0011032E">
        <w:rPr>
          <w:b/>
          <w:lang w:val="uk-UA"/>
        </w:rPr>
        <w:t xml:space="preserve">Динаміка видатків зведеного бюджету на освіту у 2015-2019 рр.* </w:t>
      </w:r>
    </w:p>
    <w:p w:rsidR="00ED47B6" w:rsidRDefault="00ED47B6" w:rsidP="00ED47B6">
      <w:pPr>
        <w:spacing w:after="366" w:line="259" w:lineRule="auto"/>
        <w:ind w:left="0" w:firstLine="0"/>
        <w:jc w:val="left"/>
        <w:rPr>
          <w:sz w:val="24"/>
          <w:lang w:val="uk-UA"/>
        </w:rPr>
      </w:pPr>
      <w:r>
        <w:rPr>
          <w:noProof/>
          <w:sz w:val="24"/>
          <w:lang w:val="uk-UA" w:eastAsia="uk-UA"/>
        </w:rPr>
        <w:drawing>
          <wp:inline distT="0" distB="0" distL="0" distR="0">
            <wp:extent cx="6372000" cy="3610821"/>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0.jpg"/>
                    <pic:cNvPicPr/>
                  </pic:nvPicPr>
                  <pic:blipFill>
                    <a:blip r:embed="rId53">
                      <a:extLst>
                        <a:ext uri="{28A0092B-C50C-407E-A947-70E740481C1C}">
                          <a14:useLocalDpi xmlns:a14="http://schemas.microsoft.com/office/drawing/2010/main" val="0"/>
                        </a:ext>
                      </a:extLst>
                    </a:blip>
                    <a:stretch>
                      <a:fillRect/>
                    </a:stretch>
                  </pic:blipFill>
                  <pic:spPr>
                    <a:xfrm>
                      <a:off x="0" y="0"/>
                      <a:ext cx="6372000" cy="3610821"/>
                    </a:xfrm>
                    <a:prstGeom prst="rect">
                      <a:avLst/>
                    </a:prstGeom>
                  </pic:spPr>
                </pic:pic>
              </a:graphicData>
            </a:graphic>
          </wp:inline>
        </w:drawing>
      </w:r>
    </w:p>
    <w:p w:rsidR="00967209" w:rsidRPr="0011032E" w:rsidRDefault="00F811B6" w:rsidP="00097D89">
      <w:pPr>
        <w:spacing w:after="0" w:line="360" w:lineRule="auto"/>
        <w:ind w:left="0" w:right="1"/>
        <w:rPr>
          <w:lang w:val="uk-UA"/>
        </w:rPr>
      </w:pPr>
      <w:r>
        <w:rPr>
          <w:lang w:val="uk-UA"/>
        </w:rPr>
        <w:t xml:space="preserve">Впродовж </w:t>
      </w:r>
      <w:r w:rsidR="00C113FB" w:rsidRPr="0011032E">
        <w:rPr>
          <w:lang w:val="uk-UA"/>
        </w:rPr>
        <w:t xml:space="preserve"> 201</w:t>
      </w:r>
      <w:r>
        <w:rPr>
          <w:lang w:val="uk-UA"/>
        </w:rPr>
        <w:t>6</w:t>
      </w:r>
      <w:r w:rsidR="00C113FB" w:rsidRPr="0011032E">
        <w:rPr>
          <w:lang w:val="uk-UA"/>
        </w:rPr>
        <w:t xml:space="preserve">-2019 рр. значно збільшились </w:t>
      </w:r>
      <w:r>
        <w:rPr>
          <w:lang w:val="uk-UA"/>
        </w:rPr>
        <w:t>виплати</w:t>
      </w:r>
      <w:r w:rsidR="00C113FB" w:rsidRPr="0011032E">
        <w:rPr>
          <w:lang w:val="uk-UA"/>
        </w:rPr>
        <w:t xml:space="preserve"> місцевих бюджетів на </w:t>
      </w:r>
      <w:r>
        <w:rPr>
          <w:lang w:val="uk-UA"/>
        </w:rPr>
        <w:t xml:space="preserve">заклади </w:t>
      </w:r>
      <w:r w:rsidR="00C113FB" w:rsidRPr="0011032E">
        <w:rPr>
          <w:lang w:val="uk-UA"/>
        </w:rPr>
        <w:t>освіт</w:t>
      </w:r>
      <w:r>
        <w:rPr>
          <w:lang w:val="uk-UA"/>
        </w:rPr>
        <w:t>и</w:t>
      </w:r>
      <w:r w:rsidR="00C113FB" w:rsidRPr="0011032E">
        <w:rPr>
          <w:lang w:val="uk-UA"/>
        </w:rPr>
        <w:t>, у цілому вони зросли на 9</w:t>
      </w:r>
      <w:r>
        <w:rPr>
          <w:lang w:val="uk-UA"/>
        </w:rPr>
        <w:t>2</w:t>
      </w:r>
      <w:r w:rsidR="00C113FB" w:rsidRPr="0011032E">
        <w:rPr>
          <w:lang w:val="uk-UA"/>
        </w:rPr>
        <w:t xml:space="preserve">,5 млн. грн. Найбільше </w:t>
      </w:r>
      <w:r>
        <w:rPr>
          <w:lang w:val="uk-UA"/>
        </w:rPr>
        <w:t>грошей</w:t>
      </w:r>
      <w:r w:rsidR="00C113FB" w:rsidRPr="0011032E">
        <w:rPr>
          <w:lang w:val="uk-UA"/>
        </w:rPr>
        <w:t xml:space="preserve"> на освіту з місцевих бюджетів було </w:t>
      </w:r>
      <w:r>
        <w:rPr>
          <w:lang w:val="uk-UA"/>
        </w:rPr>
        <w:t xml:space="preserve">визначено </w:t>
      </w:r>
      <w:r w:rsidR="00C113FB" w:rsidRPr="0011032E">
        <w:rPr>
          <w:lang w:val="uk-UA"/>
        </w:rPr>
        <w:t>у 201</w:t>
      </w:r>
      <w:r>
        <w:rPr>
          <w:lang w:val="uk-UA"/>
        </w:rPr>
        <w:t>7</w:t>
      </w:r>
      <w:r w:rsidR="00C113FB" w:rsidRPr="0011032E">
        <w:rPr>
          <w:lang w:val="uk-UA"/>
        </w:rPr>
        <w:t xml:space="preserve"> р.  та 2019 р., </w:t>
      </w:r>
      <w:r>
        <w:rPr>
          <w:lang w:val="uk-UA"/>
        </w:rPr>
        <w:t xml:space="preserve">наслідком </w:t>
      </w:r>
      <w:r w:rsidR="00C113FB" w:rsidRPr="0011032E">
        <w:rPr>
          <w:lang w:val="uk-UA"/>
        </w:rPr>
        <w:t xml:space="preserve"> цього є впровадження </w:t>
      </w:r>
      <w:r>
        <w:rPr>
          <w:lang w:val="uk-UA"/>
        </w:rPr>
        <w:t>змін</w:t>
      </w:r>
      <w:r w:rsidR="00C113FB" w:rsidRPr="0011032E">
        <w:rPr>
          <w:lang w:val="uk-UA"/>
        </w:rPr>
        <w:t xml:space="preserve"> децентралізації влади та старт </w:t>
      </w:r>
      <w:r>
        <w:rPr>
          <w:lang w:val="uk-UA"/>
        </w:rPr>
        <w:t>змін</w:t>
      </w:r>
      <w:r w:rsidR="00C113FB" w:rsidRPr="0011032E">
        <w:rPr>
          <w:lang w:val="uk-UA"/>
        </w:rPr>
        <w:t xml:space="preserve"> Нової української школи. </w:t>
      </w:r>
    </w:p>
    <w:p w:rsidR="00967209" w:rsidRPr="0011032E" w:rsidRDefault="00967209" w:rsidP="00D87805">
      <w:pPr>
        <w:spacing w:after="0" w:line="360" w:lineRule="auto"/>
        <w:ind w:left="0" w:firstLine="0"/>
        <w:jc w:val="left"/>
        <w:rPr>
          <w:lang w:val="uk-UA"/>
        </w:rPr>
      </w:pPr>
    </w:p>
    <w:p w:rsidR="00967209" w:rsidRPr="0011032E" w:rsidRDefault="00C113FB" w:rsidP="00162908">
      <w:pPr>
        <w:pStyle w:val="1"/>
        <w:spacing w:after="0" w:line="360" w:lineRule="auto"/>
        <w:ind w:left="0" w:right="215" w:firstLine="709"/>
        <w:jc w:val="left"/>
        <w:rPr>
          <w:lang w:val="uk-UA"/>
        </w:rPr>
      </w:pPr>
      <w:r w:rsidRPr="0011032E">
        <w:rPr>
          <w:lang w:val="uk-UA"/>
        </w:rPr>
        <w:lastRenderedPageBreak/>
        <w:t xml:space="preserve">Висновки до розділу 2 </w:t>
      </w:r>
    </w:p>
    <w:p w:rsidR="004B5D82" w:rsidRPr="0011032E" w:rsidRDefault="004B5D82" w:rsidP="004B5D82">
      <w:pPr>
        <w:spacing w:after="0" w:line="360" w:lineRule="auto"/>
        <w:ind w:left="0" w:right="-140" w:firstLine="709"/>
        <w:rPr>
          <w:lang w:val="uk-UA"/>
        </w:rPr>
      </w:pPr>
      <w:r w:rsidRPr="0011032E">
        <w:rPr>
          <w:lang w:val="uk-UA"/>
        </w:rPr>
        <w:t xml:space="preserve">Державні соціальні </w:t>
      </w:r>
      <w:r w:rsidR="007B2D77">
        <w:rPr>
          <w:lang w:val="uk-UA"/>
        </w:rPr>
        <w:t>норми</w:t>
      </w:r>
      <w:r w:rsidRPr="0011032E">
        <w:rPr>
          <w:lang w:val="uk-UA"/>
        </w:rPr>
        <w:t xml:space="preserve"> та гарантії </w:t>
      </w:r>
      <w:r w:rsidR="007B2D77">
        <w:rPr>
          <w:lang w:val="uk-UA"/>
        </w:rPr>
        <w:t>мають</w:t>
      </w:r>
      <w:r w:rsidRPr="0011032E">
        <w:rPr>
          <w:lang w:val="uk-UA"/>
        </w:rPr>
        <w:t xml:space="preserve"> забезпечувати </w:t>
      </w:r>
      <w:r w:rsidR="007B2D77">
        <w:rPr>
          <w:lang w:val="uk-UA"/>
        </w:rPr>
        <w:t>населення</w:t>
      </w:r>
      <w:r w:rsidRPr="0011032E">
        <w:rPr>
          <w:lang w:val="uk-UA"/>
        </w:rPr>
        <w:t xml:space="preserve"> не мінімальний рівень життя, а </w:t>
      </w:r>
      <w:r w:rsidR="007B2D77">
        <w:rPr>
          <w:lang w:val="uk-UA"/>
        </w:rPr>
        <w:t>високий</w:t>
      </w:r>
      <w:r w:rsidRPr="0011032E">
        <w:rPr>
          <w:lang w:val="uk-UA"/>
        </w:rPr>
        <w:t xml:space="preserve">. </w:t>
      </w:r>
      <w:r w:rsidR="007B2D77">
        <w:rPr>
          <w:lang w:val="uk-UA"/>
        </w:rPr>
        <w:t xml:space="preserve">Рівень </w:t>
      </w:r>
      <w:r w:rsidRPr="0011032E">
        <w:rPr>
          <w:lang w:val="uk-UA"/>
        </w:rPr>
        <w:t xml:space="preserve"> життя </w:t>
      </w:r>
      <w:r w:rsidR="007B2D77">
        <w:rPr>
          <w:lang w:val="uk-UA"/>
        </w:rPr>
        <w:t>незахищених</w:t>
      </w:r>
      <w:r w:rsidRPr="0011032E">
        <w:rPr>
          <w:lang w:val="uk-UA"/>
        </w:rPr>
        <w:t xml:space="preserve"> верст населення залежить від політики </w:t>
      </w:r>
      <w:r w:rsidR="007B2D77">
        <w:rPr>
          <w:lang w:val="uk-UA"/>
        </w:rPr>
        <w:t xml:space="preserve">соціальної сфери </w:t>
      </w:r>
      <w:r w:rsidRPr="0011032E">
        <w:rPr>
          <w:lang w:val="uk-UA"/>
        </w:rPr>
        <w:t xml:space="preserve">держави. </w:t>
      </w:r>
      <w:r w:rsidR="007B2D77">
        <w:rPr>
          <w:lang w:val="uk-UA"/>
        </w:rPr>
        <w:t>Країна</w:t>
      </w:r>
      <w:r w:rsidRPr="0011032E">
        <w:rPr>
          <w:lang w:val="uk-UA"/>
        </w:rPr>
        <w:t xml:space="preserve"> буде керуватися не «мінімальними стандартами», а «</w:t>
      </w:r>
      <w:r w:rsidR="007B2D77">
        <w:rPr>
          <w:lang w:val="uk-UA"/>
        </w:rPr>
        <w:t>високим</w:t>
      </w:r>
      <w:r w:rsidRPr="0011032E">
        <w:rPr>
          <w:lang w:val="uk-UA"/>
        </w:rPr>
        <w:t xml:space="preserve">», можна буде говорити про </w:t>
      </w:r>
      <w:r w:rsidR="007B2D77">
        <w:rPr>
          <w:lang w:val="uk-UA"/>
        </w:rPr>
        <w:t>поліпшення</w:t>
      </w:r>
      <w:r w:rsidRPr="0011032E">
        <w:rPr>
          <w:lang w:val="uk-UA"/>
        </w:rPr>
        <w:t xml:space="preserve"> рівня добробуту в </w:t>
      </w:r>
      <w:r w:rsidR="007B2D77">
        <w:rPr>
          <w:lang w:val="uk-UA"/>
        </w:rPr>
        <w:t>Україні</w:t>
      </w:r>
      <w:r w:rsidRPr="0011032E">
        <w:rPr>
          <w:lang w:val="uk-UA"/>
        </w:rPr>
        <w:t>,</w:t>
      </w:r>
      <w:r w:rsidR="007B2D77">
        <w:rPr>
          <w:lang w:val="uk-UA"/>
        </w:rPr>
        <w:t xml:space="preserve"> тоді </w:t>
      </w:r>
      <w:r w:rsidRPr="0011032E">
        <w:rPr>
          <w:lang w:val="uk-UA"/>
        </w:rPr>
        <w:t xml:space="preserve"> </w:t>
      </w:r>
      <w:r w:rsidR="007B2D77">
        <w:rPr>
          <w:lang w:val="uk-UA"/>
        </w:rPr>
        <w:t>критерій</w:t>
      </w:r>
      <w:r w:rsidRPr="0011032E">
        <w:rPr>
          <w:lang w:val="uk-UA"/>
        </w:rPr>
        <w:t xml:space="preserve"> якості життя українців буде рости. </w:t>
      </w:r>
    </w:p>
    <w:p w:rsidR="004B5D82" w:rsidRPr="0011032E" w:rsidRDefault="004B5D82" w:rsidP="004B5D82">
      <w:pPr>
        <w:spacing w:after="0" w:line="360" w:lineRule="auto"/>
        <w:ind w:left="0" w:firstLine="0"/>
        <w:jc w:val="left"/>
        <w:rPr>
          <w:lang w:val="uk-UA"/>
        </w:rPr>
      </w:pPr>
    </w:p>
    <w:p w:rsidR="00162908" w:rsidRPr="0011032E" w:rsidRDefault="00162908" w:rsidP="00D87805">
      <w:pPr>
        <w:spacing w:after="0" w:line="360" w:lineRule="auto"/>
        <w:ind w:left="0" w:right="834"/>
        <w:rPr>
          <w:lang w:val="uk-UA"/>
        </w:rPr>
      </w:pPr>
    </w:p>
    <w:p w:rsidR="00097D89" w:rsidRPr="0011032E" w:rsidRDefault="00097D89">
      <w:pPr>
        <w:spacing w:after="160" w:line="259" w:lineRule="auto"/>
        <w:ind w:left="0" w:firstLine="0"/>
        <w:jc w:val="left"/>
        <w:rPr>
          <w:b/>
          <w:lang w:val="uk-UA"/>
        </w:rPr>
      </w:pPr>
      <w:r w:rsidRPr="0011032E">
        <w:rPr>
          <w:lang w:val="uk-UA"/>
        </w:rPr>
        <w:br w:type="page"/>
      </w:r>
    </w:p>
    <w:p w:rsidR="00D87805" w:rsidRPr="0011032E" w:rsidRDefault="00C113FB" w:rsidP="00D87805">
      <w:pPr>
        <w:pStyle w:val="1"/>
        <w:spacing w:after="0" w:line="360" w:lineRule="auto"/>
        <w:ind w:left="0" w:right="922"/>
        <w:rPr>
          <w:lang w:val="uk-UA"/>
        </w:rPr>
      </w:pPr>
      <w:r w:rsidRPr="0011032E">
        <w:rPr>
          <w:lang w:val="uk-UA"/>
        </w:rPr>
        <w:lastRenderedPageBreak/>
        <w:t>РОЗДІЛ 3</w:t>
      </w:r>
    </w:p>
    <w:p w:rsidR="00967209" w:rsidRPr="0011032E" w:rsidRDefault="00C113FB" w:rsidP="00192226">
      <w:pPr>
        <w:pStyle w:val="1"/>
        <w:spacing w:after="0" w:line="360" w:lineRule="auto"/>
        <w:ind w:left="0" w:right="922"/>
        <w:rPr>
          <w:szCs w:val="28"/>
          <w:lang w:val="uk-UA"/>
        </w:rPr>
      </w:pPr>
      <w:r w:rsidRPr="0011032E">
        <w:rPr>
          <w:lang w:val="uk-UA"/>
        </w:rPr>
        <w:t xml:space="preserve">НАПРЯМИ </w:t>
      </w:r>
      <w:r w:rsidRPr="0011032E">
        <w:rPr>
          <w:szCs w:val="28"/>
          <w:lang w:val="uk-UA"/>
        </w:rPr>
        <w:t xml:space="preserve">УДОСКОНАЛЕННЯ ДЕРЖАВНОГО ФІНАНСОВОГО ЗАБЕЗПЕЧЕННЯ СОЦІАЛЬНИХ ГАРАНТІЙ В УКРАЇНІ </w:t>
      </w:r>
    </w:p>
    <w:p w:rsidR="00967209" w:rsidRPr="0011032E" w:rsidRDefault="00C113FB" w:rsidP="00192226">
      <w:pPr>
        <w:spacing w:after="0" w:line="360" w:lineRule="auto"/>
        <w:ind w:left="0" w:firstLine="0"/>
        <w:jc w:val="left"/>
        <w:rPr>
          <w:szCs w:val="28"/>
          <w:lang w:val="uk-UA"/>
        </w:rPr>
      </w:pPr>
      <w:r w:rsidRPr="0011032E">
        <w:rPr>
          <w:b/>
          <w:szCs w:val="28"/>
          <w:lang w:val="uk-UA"/>
        </w:rPr>
        <w:t xml:space="preserve">   </w:t>
      </w:r>
    </w:p>
    <w:p w:rsidR="007C6657" w:rsidRPr="0011032E" w:rsidRDefault="00C113FB" w:rsidP="00097D89">
      <w:pPr>
        <w:spacing w:after="0" w:line="360" w:lineRule="auto"/>
        <w:ind w:left="0" w:right="1" w:hanging="10"/>
        <w:jc w:val="left"/>
        <w:rPr>
          <w:b/>
          <w:bCs/>
          <w:color w:val="auto"/>
          <w:szCs w:val="28"/>
          <w:lang w:val="uk-UA" w:eastAsia="ru-RU"/>
        </w:rPr>
      </w:pPr>
      <w:r w:rsidRPr="0011032E">
        <w:rPr>
          <w:b/>
          <w:szCs w:val="28"/>
          <w:lang w:val="uk-UA"/>
        </w:rPr>
        <w:t xml:space="preserve"> </w:t>
      </w:r>
      <w:r w:rsidRPr="0011032E">
        <w:rPr>
          <w:b/>
          <w:szCs w:val="28"/>
          <w:lang w:val="uk-UA"/>
        </w:rPr>
        <w:tab/>
      </w:r>
      <w:bookmarkStart w:id="1" w:name="bookmark0"/>
      <w:r w:rsidR="00192226" w:rsidRPr="0011032E">
        <w:rPr>
          <w:b/>
          <w:szCs w:val="28"/>
          <w:lang w:val="uk-UA"/>
        </w:rPr>
        <w:t xml:space="preserve">3.1. </w:t>
      </w:r>
      <w:r w:rsidR="007C6657" w:rsidRPr="0011032E">
        <w:rPr>
          <w:b/>
          <w:bCs/>
          <w:color w:val="auto"/>
          <w:szCs w:val="28"/>
          <w:lang w:val="uk-UA" w:eastAsia="uk-UA"/>
        </w:rPr>
        <w:t>Альтернативні джерела фінансового забезпечення соціальних гарантій населення</w:t>
      </w:r>
      <w:bookmarkEnd w:id="1"/>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 xml:space="preserve"> Характерною ознакою цивілізованості тієї чи іншої країни є не лише ста</w:t>
      </w:r>
      <w:r w:rsidRPr="0011032E">
        <w:rPr>
          <w:color w:val="auto"/>
          <w:szCs w:val="28"/>
          <w:lang w:val="uk-UA" w:eastAsia="uk-UA"/>
        </w:rPr>
        <w:softHyphen/>
        <w:t>ле економічне зростання, а й покращення добро</w:t>
      </w:r>
      <w:r w:rsidRPr="0011032E">
        <w:rPr>
          <w:color w:val="auto"/>
          <w:szCs w:val="28"/>
          <w:lang w:val="uk-UA" w:eastAsia="uk-UA"/>
        </w:rPr>
        <w:softHyphen/>
        <w:t>буту громадян, що переважно взаємопов'язано. В умовах загострення економічної і соціальної ди</w:t>
      </w:r>
      <w:r w:rsidRPr="0011032E">
        <w:rPr>
          <w:color w:val="auto"/>
          <w:szCs w:val="28"/>
          <w:lang w:val="uk-UA" w:eastAsia="uk-UA"/>
        </w:rPr>
        <w:softHyphen/>
        <w:t>ференціації суспільство дедалі сильніше відчуває проблеми фінансового забезпечення соціальних гарантій населення. Скорочення соціальних ви</w:t>
      </w:r>
      <w:r w:rsidRPr="0011032E">
        <w:rPr>
          <w:color w:val="auto"/>
          <w:szCs w:val="28"/>
          <w:lang w:val="uk-UA" w:eastAsia="uk-UA"/>
        </w:rPr>
        <w:softHyphen/>
        <w:t>трат держави, перехід від зрівняльного надання соціальної допомоги до адресного, диференціація її розмірів і тривалості відповідно до стану сім'ї або людини, становлення системи соціальних послуг залежно від рівня та структури доходів і бюджет</w:t>
      </w:r>
      <w:r w:rsidRPr="0011032E">
        <w:rPr>
          <w:color w:val="auto"/>
          <w:szCs w:val="28"/>
          <w:lang w:val="uk-UA" w:eastAsia="uk-UA"/>
        </w:rPr>
        <w:softHyphen/>
        <w:t>них можливостей держави зачіпає інтереси біль</w:t>
      </w:r>
      <w:r w:rsidRPr="0011032E">
        <w:rPr>
          <w:color w:val="auto"/>
          <w:szCs w:val="28"/>
          <w:lang w:val="uk-UA" w:eastAsia="uk-UA"/>
        </w:rPr>
        <w:softHyphen/>
        <w:t>шості населення і суперечить усталеній систе</w:t>
      </w:r>
      <w:r w:rsidRPr="0011032E">
        <w:rPr>
          <w:color w:val="auto"/>
          <w:szCs w:val="28"/>
          <w:lang w:val="uk-UA" w:eastAsia="uk-UA"/>
        </w:rPr>
        <w:softHyphen/>
        <w:t>мі соціальних цінностей. Отже, сьогодні головним чинником прискорення соціальних реформ є не</w:t>
      </w:r>
      <w:r w:rsidRPr="0011032E">
        <w:rPr>
          <w:color w:val="auto"/>
          <w:szCs w:val="28"/>
          <w:lang w:val="uk-UA" w:eastAsia="uk-UA"/>
        </w:rPr>
        <w:softHyphen/>
        <w:t>задовільність системи соціальних гарантій і спроб їх збереження, а головне невідповідність фінансо</w:t>
      </w:r>
      <w:r w:rsidRPr="0011032E">
        <w:rPr>
          <w:color w:val="auto"/>
          <w:szCs w:val="28"/>
          <w:lang w:val="uk-UA" w:eastAsia="uk-UA"/>
        </w:rPr>
        <w:softHyphen/>
        <w:t>вим можливостям держави.</w:t>
      </w:r>
    </w:p>
    <w:p w:rsidR="007C6657" w:rsidRPr="0011032E" w:rsidRDefault="007C6657" w:rsidP="00097D89">
      <w:pPr>
        <w:tabs>
          <w:tab w:val="left" w:pos="8647"/>
        </w:tabs>
        <w:spacing w:after="0" w:line="360" w:lineRule="auto"/>
        <w:ind w:left="20" w:right="1" w:firstLine="689"/>
        <w:rPr>
          <w:color w:val="auto"/>
          <w:szCs w:val="28"/>
          <w:lang w:val="uk-UA" w:eastAsia="ru-RU"/>
        </w:rPr>
      </w:pPr>
      <w:r w:rsidRPr="0011032E">
        <w:rPr>
          <w:color w:val="auto"/>
          <w:szCs w:val="28"/>
          <w:lang w:val="uk-UA" w:eastAsia="uk-UA"/>
        </w:rPr>
        <w:t>Суттєві проблеми у бюджетному фінансуван</w:t>
      </w:r>
      <w:r w:rsidRPr="0011032E">
        <w:rPr>
          <w:color w:val="auto"/>
          <w:szCs w:val="28"/>
          <w:lang w:val="uk-UA" w:eastAsia="uk-UA"/>
        </w:rPr>
        <w:softHyphen/>
        <w:t>ні соціальних гарантій в Україні викликані як об'єктивними макроекономічними диспропор</w:t>
      </w:r>
      <w:r w:rsidRPr="0011032E">
        <w:rPr>
          <w:color w:val="auto"/>
          <w:szCs w:val="28"/>
          <w:lang w:val="uk-UA" w:eastAsia="uk-UA"/>
        </w:rPr>
        <w:softHyphen/>
        <w:t>ціями, успадкованими від минулої у реалізації самої соціальної політики держави. В умовах крайньої обмеженості бюджетних ре</w:t>
      </w:r>
      <w:r w:rsidRPr="0011032E">
        <w:rPr>
          <w:color w:val="auto"/>
          <w:szCs w:val="28"/>
          <w:lang w:val="uk-UA" w:eastAsia="uk-UA"/>
        </w:rPr>
        <w:softHyphen/>
        <w:t>сурсів, актуальним на сучасному етапі є розви</w:t>
      </w:r>
      <w:r w:rsidRPr="0011032E">
        <w:rPr>
          <w:color w:val="auto"/>
          <w:szCs w:val="28"/>
          <w:lang w:val="uk-UA" w:eastAsia="uk-UA"/>
        </w:rPr>
        <w:softHyphen/>
        <w:t>ток альтернативних джерел фінансового забез</w:t>
      </w:r>
      <w:r w:rsidRPr="0011032E">
        <w:rPr>
          <w:color w:val="auto"/>
          <w:szCs w:val="28"/>
          <w:lang w:val="uk-UA" w:eastAsia="uk-UA"/>
        </w:rPr>
        <w:softHyphen/>
        <w:t>печення соціальних гарантій населення.</w:t>
      </w:r>
    </w:p>
    <w:p w:rsidR="007C6657" w:rsidRPr="0011032E" w:rsidRDefault="007C6657" w:rsidP="00097D89">
      <w:pPr>
        <w:tabs>
          <w:tab w:val="left" w:pos="8647"/>
        </w:tabs>
        <w:spacing w:after="0" w:line="360" w:lineRule="auto"/>
        <w:ind w:left="20" w:right="1" w:firstLine="689"/>
        <w:rPr>
          <w:color w:val="auto"/>
          <w:szCs w:val="28"/>
          <w:lang w:val="uk-UA" w:eastAsia="uk-UA"/>
        </w:rPr>
      </w:pPr>
      <w:r w:rsidRPr="0011032E">
        <w:rPr>
          <w:color w:val="auto"/>
          <w:szCs w:val="28"/>
          <w:lang w:val="uk-UA" w:eastAsia="uk-UA"/>
        </w:rPr>
        <w:t>Як підтвер</w:t>
      </w:r>
      <w:r w:rsidRPr="0011032E">
        <w:rPr>
          <w:color w:val="auto"/>
          <w:szCs w:val="28"/>
          <w:lang w:val="uk-UA" w:eastAsia="uk-UA"/>
        </w:rPr>
        <w:softHyphen/>
        <w:t>джує світовий досвід, розвиток системи фінан</w:t>
      </w:r>
      <w:r w:rsidRPr="0011032E">
        <w:rPr>
          <w:color w:val="auto"/>
          <w:szCs w:val="28"/>
          <w:lang w:val="uk-UA" w:eastAsia="uk-UA"/>
        </w:rPr>
        <w:softHyphen/>
        <w:t>сового забезпечення соціальних гарантій по</w:t>
      </w:r>
      <w:r w:rsidRPr="0011032E">
        <w:rPr>
          <w:color w:val="auto"/>
          <w:szCs w:val="28"/>
          <w:lang w:val="uk-UA" w:eastAsia="uk-UA"/>
        </w:rPr>
        <w:softHyphen/>
        <w:t>винен здійснюватися фінансо</w:t>
      </w:r>
      <w:r w:rsidRPr="0011032E">
        <w:rPr>
          <w:color w:val="auto"/>
          <w:szCs w:val="28"/>
          <w:lang w:val="uk-UA" w:eastAsia="uk-UA"/>
        </w:rPr>
        <w:softHyphen/>
        <w:t>ві ресурси підприємств; спонсорство, меценат</w:t>
      </w:r>
      <w:r w:rsidRPr="0011032E">
        <w:rPr>
          <w:color w:val="auto"/>
          <w:szCs w:val="28"/>
          <w:lang w:val="uk-UA" w:eastAsia="uk-UA"/>
        </w:rPr>
        <w:softHyphen/>
        <w:t>ство, благодійництво; страхування; кредитуван</w:t>
      </w:r>
      <w:r w:rsidRPr="0011032E">
        <w:rPr>
          <w:color w:val="auto"/>
          <w:szCs w:val="28"/>
          <w:lang w:val="uk-UA" w:eastAsia="uk-UA"/>
        </w:rPr>
        <w:softHyphen/>
        <w:t>ня; плату за послуги.</w:t>
      </w:r>
    </w:p>
    <w:p w:rsidR="007C6657" w:rsidRPr="0011032E" w:rsidRDefault="007C6657" w:rsidP="00097D89">
      <w:pPr>
        <w:tabs>
          <w:tab w:val="left" w:pos="8647"/>
        </w:tabs>
        <w:spacing w:after="0" w:line="360" w:lineRule="auto"/>
        <w:ind w:left="20" w:right="1" w:firstLine="689"/>
        <w:rPr>
          <w:color w:val="auto"/>
          <w:szCs w:val="28"/>
          <w:lang w:val="uk-UA" w:eastAsia="ru-RU"/>
        </w:rPr>
      </w:pPr>
      <w:r w:rsidRPr="0011032E">
        <w:rPr>
          <w:color w:val="auto"/>
          <w:szCs w:val="28"/>
          <w:lang w:val="uk-UA" w:eastAsia="uk-UA"/>
        </w:rPr>
        <w:lastRenderedPageBreak/>
        <w:t>У демократичному суспільстві має відбуватися повноцінне партнерство держави та благодійних організацій, створюючи сприятливі умови для розкриття громадського потенціалу й спряму</w:t>
      </w:r>
      <w:r w:rsidRPr="0011032E">
        <w:rPr>
          <w:color w:val="auto"/>
          <w:szCs w:val="28"/>
          <w:lang w:val="uk-UA" w:eastAsia="uk-UA"/>
        </w:rPr>
        <w:softHyphen/>
        <w:t xml:space="preserve">вання соціальної активності. Так, у Західній </w:t>
      </w:r>
      <w:r w:rsidR="006F1979">
        <w:rPr>
          <w:color w:val="auto"/>
          <w:szCs w:val="28"/>
          <w:lang w:val="uk-UA" w:eastAsia="uk-UA"/>
        </w:rPr>
        <w:t>«</w:t>
      </w:r>
      <w:r w:rsidRPr="0011032E">
        <w:rPr>
          <w:color w:val="auto"/>
          <w:szCs w:val="28"/>
          <w:lang w:val="uk-UA" w:eastAsia="uk-UA"/>
        </w:rPr>
        <w:t>Єв</w:t>
      </w:r>
      <w:r w:rsidRPr="0011032E">
        <w:rPr>
          <w:color w:val="auto"/>
          <w:szCs w:val="28"/>
          <w:lang w:val="uk-UA" w:eastAsia="uk-UA"/>
        </w:rPr>
        <w:softHyphen/>
        <w:t>ропі та у США близько третини соціальних про</w:t>
      </w:r>
      <w:r w:rsidRPr="0011032E">
        <w:rPr>
          <w:color w:val="auto"/>
          <w:szCs w:val="28"/>
          <w:lang w:val="uk-UA" w:eastAsia="uk-UA"/>
        </w:rPr>
        <w:softHyphen/>
        <w:t>грам здійснюється цими установами. За різними даними, у США зареєстровано понад 65 тисяч фондів, у Європі їх кількість коливається від 80 до 100 тисяч. Виходячи з джерел фінансування і програм діяльності, вони поділяються на фонди громад, а також приватні, корпоративні й опера</w:t>
      </w:r>
      <w:r w:rsidRPr="0011032E">
        <w:rPr>
          <w:color w:val="auto"/>
          <w:szCs w:val="28"/>
          <w:lang w:val="uk-UA" w:eastAsia="uk-UA"/>
        </w:rPr>
        <w:softHyphen/>
        <w:t>ційні фонди</w:t>
      </w:r>
      <w:r w:rsidR="006F1979">
        <w:rPr>
          <w:color w:val="auto"/>
          <w:szCs w:val="28"/>
          <w:lang w:val="uk-UA" w:eastAsia="uk-UA"/>
        </w:rPr>
        <w:t>»</w:t>
      </w:r>
      <w:r w:rsidRPr="0011032E">
        <w:rPr>
          <w:color w:val="auto"/>
          <w:szCs w:val="28"/>
          <w:lang w:val="uk-UA" w:eastAsia="uk-UA"/>
        </w:rPr>
        <w:t xml:space="preserve"> [1, с.151-152].</w:t>
      </w:r>
    </w:p>
    <w:p w:rsidR="007C6657" w:rsidRPr="0011032E" w:rsidRDefault="007C6657" w:rsidP="00097D89">
      <w:pPr>
        <w:tabs>
          <w:tab w:val="left" w:pos="8647"/>
        </w:tabs>
        <w:spacing w:after="0" w:line="360" w:lineRule="auto"/>
        <w:ind w:left="20" w:right="1" w:firstLine="689"/>
        <w:rPr>
          <w:color w:val="auto"/>
          <w:szCs w:val="28"/>
          <w:lang w:val="uk-UA" w:eastAsia="ru-RU"/>
        </w:rPr>
      </w:pPr>
      <w:r w:rsidRPr="0011032E">
        <w:rPr>
          <w:color w:val="auto"/>
          <w:szCs w:val="28"/>
          <w:lang w:val="uk-UA" w:eastAsia="uk-UA"/>
        </w:rPr>
        <w:t xml:space="preserve">Найбільш </w:t>
      </w:r>
      <w:r w:rsidR="00E56726">
        <w:rPr>
          <w:color w:val="auto"/>
          <w:szCs w:val="28"/>
          <w:lang w:val="uk-UA" w:eastAsia="uk-UA"/>
        </w:rPr>
        <w:t>поліпшеною</w:t>
      </w:r>
      <w:r w:rsidRPr="0011032E">
        <w:rPr>
          <w:color w:val="auto"/>
          <w:szCs w:val="28"/>
          <w:lang w:val="uk-UA" w:eastAsia="uk-UA"/>
        </w:rPr>
        <w:t xml:space="preserve"> формою філантропії у сві</w:t>
      </w:r>
      <w:r w:rsidRPr="0011032E">
        <w:rPr>
          <w:color w:val="auto"/>
          <w:szCs w:val="28"/>
          <w:lang w:val="uk-UA" w:eastAsia="uk-UA"/>
        </w:rPr>
        <w:softHyphen/>
        <w:t xml:space="preserve">ті вважають </w:t>
      </w:r>
      <w:r w:rsidR="00E56726">
        <w:rPr>
          <w:color w:val="auto"/>
          <w:szCs w:val="28"/>
          <w:lang w:val="uk-UA" w:eastAsia="uk-UA"/>
        </w:rPr>
        <w:t>від</w:t>
      </w:r>
      <w:r w:rsidRPr="0011032E">
        <w:rPr>
          <w:color w:val="auto"/>
          <w:szCs w:val="28"/>
          <w:lang w:val="uk-UA" w:eastAsia="uk-UA"/>
        </w:rPr>
        <w:t xml:space="preserve"> діяльності фондів </w:t>
      </w:r>
      <w:r w:rsidR="00E56726">
        <w:rPr>
          <w:color w:val="auto"/>
          <w:szCs w:val="28"/>
          <w:lang w:val="uk-UA" w:eastAsia="uk-UA"/>
        </w:rPr>
        <w:t>населення</w:t>
      </w:r>
      <w:r w:rsidRPr="0011032E">
        <w:rPr>
          <w:color w:val="auto"/>
          <w:szCs w:val="28"/>
          <w:lang w:val="uk-UA" w:eastAsia="uk-UA"/>
        </w:rPr>
        <w:t xml:space="preserve">. </w:t>
      </w:r>
      <w:r w:rsidR="00E56726">
        <w:rPr>
          <w:color w:val="auto"/>
          <w:szCs w:val="28"/>
          <w:lang w:val="uk-UA" w:eastAsia="uk-UA"/>
        </w:rPr>
        <w:t>С</w:t>
      </w:r>
      <w:r w:rsidRPr="0011032E">
        <w:rPr>
          <w:color w:val="auto"/>
          <w:szCs w:val="28"/>
          <w:lang w:val="uk-UA" w:eastAsia="uk-UA"/>
        </w:rPr>
        <w:t>истема</w:t>
      </w:r>
      <w:r w:rsidR="00E56726">
        <w:rPr>
          <w:color w:val="auto"/>
          <w:szCs w:val="28"/>
          <w:lang w:val="uk-UA" w:eastAsia="uk-UA"/>
        </w:rPr>
        <w:t xml:space="preserve"> установ</w:t>
      </w:r>
      <w:r w:rsidRPr="0011032E">
        <w:rPr>
          <w:color w:val="auto"/>
          <w:szCs w:val="28"/>
          <w:lang w:val="uk-UA" w:eastAsia="uk-UA"/>
        </w:rPr>
        <w:t xml:space="preserve"> роботи забезпечує цим </w:t>
      </w:r>
      <w:r w:rsidR="00E56726">
        <w:rPr>
          <w:color w:val="auto"/>
          <w:szCs w:val="28"/>
          <w:lang w:val="uk-UA" w:eastAsia="uk-UA"/>
        </w:rPr>
        <w:t>видам</w:t>
      </w:r>
      <w:r w:rsidRPr="0011032E">
        <w:rPr>
          <w:color w:val="auto"/>
          <w:szCs w:val="28"/>
          <w:lang w:val="uk-UA" w:eastAsia="uk-UA"/>
        </w:rPr>
        <w:t xml:space="preserve"> практично довічне існування. До </w:t>
      </w:r>
      <w:r w:rsidR="00E56726">
        <w:rPr>
          <w:color w:val="auto"/>
          <w:szCs w:val="28"/>
          <w:lang w:val="uk-UA" w:eastAsia="uk-UA"/>
        </w:rPr>
        <w:t xml:space="preserve">фондів </w:t>
      </w:r>
      <w:r w:rsidRPr="0011032E">
        <w:rPr>
          <w:color w:val="auto"/>
          <w:szCs w:val="28"/>
          <w:lang w:val="uk-UA" w:eastAsia="uk-UA"/>
        </w:rPr>
        <w:t xml:space="preserve">надходять гроші, які члени громади </w:t>
      </w:r>
      <w:r w:rsidR="00E56726">
        <w:rPr>
          <w:color w:val="auto"/>
          <w:szCs w:val="28"/>
          <w:lang w:val="uk-UA" w:eastAsia="uk-UA"/>
        </w:rPr>
        <w:t>віддають</w:t>
      </w:r>
      <w:r w:rsidRPr="0011032E">
        <w:rPr>
          <w:color w:val="auto"/>
          <w:szCs w:val="28"/>
          <w:lang w:val="uk-UA" w:eastAsia="uk-UA"/>
        </w:rPr>
        <w:t xml:space="preserve"> на благодійну мету.</w:t>
      </w:r>
      <w:r w:rsidR="00E56726">
        <w:rPr>
          <w:color w:val="auto"/>
          <w:szCs w:val="28"/>
          <w:lang w:val="uk-UA" w:eastAsia="uk-UA"/>
        </w:rPr>
        <w:t xml:space="preserve"> Ф</w:t>
      </w:r>
      <w:r w:rsidRPr="0011032E">
        <w:rPr>
          <w:color w:val="auto"/>
          <w:szCs w:val="28"/>
          <w:lang w:val="uk-UA" w:eastAsia="uk-UA"/>
        </w:rPr>
        <w:t>онди цього ти</w:t>
      </w:r>
      <w:r w:rsidRPr="0011032E">
        <w:rPr>
          <w:color w:val="auto"/>
          <w:szCs w:val="28"/>
          <w:lang w:val="uk-UA" w:eastAsia="uk-UA"/>
        </w:rPr>
        <w:softHyphen/>
        <w:t xml:space="preserve">пу не реалізують самодостатніх Фонди громад, зазвичай, мають так званий ендаумент - недоторканий </w:t>
      </w:r>
      <w:r w:rsidR="00E56726">
        <w:rPr>
          <w:color w:val="auto"/>
          <w:szCs w:val="28"/>
          <w:lang w:val="uk-UA" w:eastAsia="uk-UA"/>
        </w:rPr>
        <w:t>фонд</w:t>
      </w:r>
      <w:r w:rsidRPr="0011032E">
        <w:rPr>
          <w:color w:val="auto"/>
          <w:szCs w:val="28"/>
          <w:lang w:val="uk-UA" w:eastAsia="uk-UA"/>
        </w:rPr>
        <w:t xml:space="preserve">, який не </w:t>
      </w:r>
      <w:r w:rsidR="00E56726">
        <w:rPr>
          <w:color w:val="auto"/>
          <w:szCs w:val="28"/>
          <w:lang w:val="uk-UA" w:eastAsia="uk-UA"/>
        </w:rPr>
        <w:t>виплачується</w:t>
      </w:r>
      <w:r w:rsidRPr="0011032E">
        <w:rPr>
          <w:color w:val="auto"/>
          <w:szCs w:val="28"/>
          <w:lang w:val="uk-UA" w:eastAsia="uk-UA"/>
        </w:rPr>
        <w:t xml:space="preserve"> на благодійні спра</w:t>
      </w:r>
      <w:r w:rsidRPr="0011032E">
        <w:rPr>
          <w:color w:val="auto"/>
          <w:szCs w:val="28"/>
          <w:lang w:val="uk-UA" w:eastAsia="uk-UA"/>
        </w:rPr>
        <w:softHyphen/>
        <w:t xml:space="preserve">ви, а інвестується. </w:t>
      </w:r>
      <w:r w:rsidR="00E56726">
        <w:rPr>
          <w:color w:val="auto"/>
          <w:szCs w:val="28"/>
          <w:lang w:val="uk-UA" w:eastAsia="uk-UA"/>
        </w:rPr>
        <w:t>Дохід</w:t>
      </w:r>
      <w:r w:rsidRPr="0011032E">
        <w:rPr>
          <w:color w:val="auto"/>
          <w:szCs w:val="28"/>
          <w:lang w:val="uk-UA" w:eastAsia="uk-UA"/>
        </w:rPr>
        <w:t xml:space="preserve"> від нього забезпечує </w:t>
      </w:r>
      <w:r w:rsidR="00E56726">
        <w:rPr>
          <w:color w:val="auto"/>
          <w:szCs w:val="28"/>
          <w:lang w:val="uk-UA" w:eastAsia="uk-UA"/>
        </w:rPr>
        <w:t>постійне</w:t>
      </w:r>
      <w:r w:rsidRPr="0011032E">
        <w:rPr>
          <w:color w:val="auto"/>
          <w:szCs w:val="28"/>
          <w:lang w:val="uk-UA" w:eastAsia="uk-UA"/>
        </w:rPr>
        <w:t xml:space="preserve"> поповнення коштів фонду.</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Однією з країн, де благодійна робота з вразли</w:t>
      </w:r>
      <w:r w:rsidRPr="0011032E">
        <w:rPr>
          <w:color w:val="auto"/>
          <w:szCs w:val="28"/>
          <w:lang w:val="uk-UA" w:eastAsia="uk-UA"/>
        </w:rPr>
        <w:softHyphen/>
        <w:t>вими сім'ями досягнула високого рівня розвитку, а благодійництво має більш ніж столітню історію, є Велика Британія.</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Важливо, що закріплена британським законо</w:t>
      </w:r>
      <w:r w:rsidRPr="0011032E">
        <w:rPr>
          <w:color w:val="auto"/>
          <w:szCs w:val="28"/>
          <w:lang w:val="uk-UA" w:eastAsia="uk-UA"/>
        </w:rPr>
        <w:softHyphen/>
        <w:t>давством основна роль місцевих органів влади у наданні послуг у соціальній сфері не означає мо</w:t>
      </w:r>
      <w:r w:rsidRPr="0011032E">
        <w:rPr>
          <w:color w:val="auto"/>
          <w:szCs w:val="28"/>
          <w:lang w:val="uk-UA" w:eastAsia="uk-UA"/>
        </w:rPr>
        <w:softHyphen/>
        <w:t>нополію цих органів. У багатьох випадках соціаль</w:t>
      </w:r>
      <w:r w:rsidRPr="0011032E">
        <w:rPr>
          <w:color w:val="auto"/>
          <w:szCs w:val="28"/>
          <w:lang w:val="uk-UA" w:eastAsia="uk-UA"/>
        </w:rPr>
        <w:softHyphen/>
        <w:t>ні заклади (агентства) волонтерського і приватного секторів володіють кращими ресурсами й досві</w:t>
      </w:r>
      <w:r w:rsidRPr="0011032E">
        <w:rPr>
          <w:color w:val="auto"/>
          <w:szCs w:val="28"/>
          <w:lang w:val="uk-UA" w:eastAsia="uk-UA"/>
        </w:rPr>
        <w:softHyphen/>
        <w:t>дом, і тоді муніципалітети повністю фінансують ді</w:t>
      </w:r>
      <w:r w:rsidRPr="0011032E">
        <w:rPr>
          <w:color w:val="auto"/>
          <w:szCs w:val="28"/>
          <w:lang w:val="uk-UA" w:eastAsia="uk-UA"/>
        </w:rPr>
        <w:softHyphen/>
        <w:t>яльність таких закладів з місцевого</w:t>
      </w:r>
      <w:r w:rsidR="001E25FA" w:rsidRPr="0011032E">
        <w:rPr>
          <w:color w:val="auto"/>
          <w:szCs w:val="28"/>
          <w:lang w:val="uk-UA" w:eastAsia="uk-UA"/>
        </w:rPr>
        <w:t xml:space="preserve"> б</w:t>
      </w:r>
      <w:r w:rsidRPr="0011032E">
        <w:rPr>
          <w:color w:val="auto"/>
          <w:szCs w:val="28"/>
          <w:lang w:val="uk-UA" w:eastAsia="uk-UA"/>
        </w:rPr>
        <w:t>юджету, тобто «купують» їх послуги для населення. Подібну мо</w:t>
      </w:r>
      <w:r w:rsidRPr="0011032E">
        <w:rPr>
          <w:color w:val="auto"/>
          <w:szCs w:val="28"/>
          <w:lang w:val="uk-UA" w:eastAsia="uk-UA"/>
        </w:rPr>
        <w:softHyphen/>
        <w:t>дель соціальних послуг варто розвивати і в Україні.</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«Світовий рейтинг благодійності» подає інфор</w:t>
      </w:r>
      <w:r w:rsidRPr="0011032E">
        <w:rPr>
          <w:color w:val="auto"/>
          <w:szCs w:val="28"/>
          <w:lang w:val="uk-UA" w:eastAsia="uk-UA"/>
        </w:rPr>
        <w:softHyphen/>
        <w:t>мацію про стан благодійності у світі для організа</w:t>
      </w:r>
      <w:r w:rsidRPr="0011032E">
        <w:rPr>
          <w:color w:val="auto"/>
          <w:szCs w:val="28"/>
          <w:lang w:val="uk-UA" w:eastAsia="uk-UA"/>
        </w:rPr>
        <w:softHyphen/>
        <w:t>цій та приватних осіб, які заінтересовані у розви</w:t>
      </w:r>
      <w:r w:rsidRPr="0011032E">
        <w:rPr>
          <w:color w:val="auto"/>
          <w:szCs w:val="28"/>
          <w:lang w:val="uk-UA" w:eastAsia="uk-UA"/>
        </w:rPr>
        <w:softHyphen/>
        <w:t>тку громадянського суспільства.</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Отже, в рейтингу благодійності Україна - на 106 місці (зі 140), опустившись з минулорічно</w:t>
      </w:r>
      <w:r w:rsidRPr="0011032E">
        <w:rPr>
          <w:color w:val="auto"/>
          <w:szCs w:val="28"/>
          <w:lang w:val="uk-UA" w:eastAsia="uk-UA"/>
        </w:rPr>
        <w:softHyphen/>
        <w:t xml:space="preserve">го 89 на 17 позицій. Такі дані містить Світовий </w:t>
      </w:r>
      <w:r w:rsidRPr="0011032E">
        <w:rPr>
          <w:color w:val="auto"/>
          <w:szCs w:val="28"/>
          <w:lang w:val="uk-UA" w:eastAsia="uk-UA"/>
        </w:rPr>
        <w:lastRenderedPageBreak/>
        <w:t>рейтинг благодійності - 2016, який щороку ви</w:t>
      </w:r>
      <w:r w:rsidRPr="0011032E">
        <w:rPr>
          <w:color w:val="auto"/>
          <w:szCs w:val="28"/>
          <w:lang w:val="uk-UA" w:eastAsia="uk-UA"/>
        </w:rPr>
        <w:softHyphen/>
        <w:t xml:space="preserve">дає британський фонд </w:t>
      </w:r>
      <w:r w:rsidRPr="0011032E">
        <w:rPr>
          <w:color w:val="auto"/>
          <w:szCs w:val="28"/>
          <w:lang w:val="uk-UA"/>
        </w:rPr>
        <w:t xml:space="preserve">Charities Aid Foundation. </w:t>
      </w:r>
      <w:r w:rsidRPr="0011032E">
        <w:rPr>
          <w:color w:val="auto"/>
          <w:szCs w:val="28"/>
          <w:lang w:val="uk-UA" w:eastAsia="uk-UA"/>
        </w:rPr>
        <w:t>Опитування рейтингу проводилося у 201 5 році у 145 країнах світу</w:t>
      </w:r>
      <w:r w:rsidR="002D10FA">
        <w:rPr>
          <w:color w:val="auto"/>
          <w:szCs w:val="28"/>
          <w:lang w:val="uk-UA" w:eastAsia="uk-UA"/>
        </w:rPr>
        <w:t>»</w:t>
      </w:r>
      <w:r w:rsidRPr="0011032E">
        <w:rPr>
          <w:color w:val="auto"/>
          <w:szCs w:val="28"/>
          <w:lang w:val="uk-UA" w:eastAsia="uk-UA"/>
        </w:rPr>
        <w:t xml:space="preserve"> [2].</w:t>
      </w:r>
    </w:p>
    <w:p w:rsidR="007C6657" w:rsidRPr="0011032E" w:rsidRDefault="007C6657" w:rsidP="00097D89">
      <w:pPr>
        <w:spacing w:after="0" w:line="360" w:lineRule="auto"/>
        <w:ind w:left="20" w:right="1" w:firstLine="689"/>
        <w:rPr>
          <w:color w:val="auto"/>
          <w:szCs w:val="28"/>
          <w:lang w:val="uk-UA" w:eastAsia="uk-UA"/>
        </w:rPr>
      </w:pPr>
      <w:r w:rsidRPr="0011032E">
        <w:rPr>
          <w:color w:val="auto"/>
          <w:szCs w:val="28"/>
          <w:lang w:val="uk-UA" w:eastAsia="uk-UA"/>
        </w:rPr>
        <w:t xml:space="preserve">В 2015 році українці </w:t>
      </w:r>
      <w:r w:rsidR="002D10FA">
        <w:rPr>
          <w:color w:val="auto"/>
          <w:szCs w:val="28"/>
          <w:lang w:val="uk-UA" w:eastAsia="uk-UA"/>
        </w:rPr>
        <w:t>надавали</w:t>
      </w:r>
      <w:r w:rsidRPr="0011032E">
        <w:rPr>
          <w:color w:val="auto"/>
          <w:szCs w:val="28"/>
          <w:lang w:val="uk-UA" w:eastAsia="uk-UA"/>
        </w:rPr>
        <w:t xml:space="preserve"> менше гро</w:t>
      </w:r>
      <w:r w:rsidRPr="0011032E">
        <w:rPr>
          <w:color w:val="auto"/>
          <w:szCs w:val="28"/>
          <w:lang w:val="uk-UA" w:eastAsia="uk-UA"/>
        </w:rPr>
        <w:softHyphen/>
        <w:t>шей, тобто, в країні збільши</w:t>
      </w:r>
      <w:r w:rsidRPr="0011032E">
        <w:rPr>
          <w:color w:val="auto"/>
          <w:szCs w:val="28"/>
          <w:lang w:val="uk-UA" w:eastAsia="uk-UA"/>
        </w:rPr>
        <w:softHyphen/>
        <w:t xml:space="preserve">лося </w:t>
      </w:r>
      <w:r w:rsidR="005E6562">
        <w:rPr>
          <w:color w:val="auto"/>
          <w:szCs w:val="28"/>
          <w:lang w:val="uk-UA" w:eastAsia="uk-UA"/>
        </w:rPr>
        <w:t>кількість</w:t>
      </w:r>
      <w:r w:rsidRPr="0011032E">
        <w:rPr>
          <w:color w:val="auto"/>
          <w:szCs w:val="28"/>
          <w:lang w:val="uk-UA" w:eastAsia="uk-UA"/>
        </w:rPr>
        <w:t xml:space="preserve"> волонтерів. Також </w:t>
      </w:r>
      <w:r w:rsidR="005E6562">
        <w:rPr>
          <w:color w:val="auto"/>
          <w:szCs w:val="28"/>
          <w:lang w:val="uk-UA" w:eastAsia="uk-UA"/>
        </w:rPr>
        <w:t>громадяни</w:t>
      </w:r>
      <w:r w:rsidRPr="0011032E">
        <w:rPr>
          <w:color w:val="auto"/>
          <w:szCs w:val="28"/>
          <w:lang w:val="uk-UA" w:eastAsia="uk-UA"/>
        </w:rPr>
        <w:t xml:space="preserve"> почали більш допомагати незнайомцям. Середня сума </w:t>
      </w:r>
      <w:r w:rsidR="005E6562">
        <w:rPr>
          <w:color w:val="auto"/>
          <w:szCs w:val="28"/>
          <w:lang w:val="uk-UA" w:eastAsia="uk-UA"/>
        </w:rPr>
        <w:t>виплат</w:t>
      </w:r>
      <w:r w:rsidRPr="0011032E">
        <w:rPr>
          <w:color w:val="auto"/>
          <w:szCs w:val="28"/>
          <w:lang w:val="uk-UA" w:eastAsia="uk-UA"/>
        </w:rPr>
        <w:t xml:space="preserve"> в 201 </w:t>
      </w:r>
      <w:r w:rsidR="005E6562">
        <w:rPr>
          <w:color w:val="auto"/>
          <w:szCs w:val="28"/>
          <w:lang w:val="uk-UA" w:eastAsia="uk-UA"/>
        </w:rPr>
        <w:t>6</w:t>
      </w:r>
      <w:r w:rsidRPr="0011032E">
        <w:rPr>
          <w:color w:val="auto"/>
          <w:szCs w:val="28"/>
          <w:lang w:val="uk-UA" w:eastAsia="uk-UA"/>
        </w:rPr>
        <w:t xml:space="preserve"> році склала </w:t>
      </w:r>
      <w:r w:rsidR="005E6562">
        <w:rPr>
          <w:color w:val="auto"/>
          <w:szCs w:val="28"/>
          <w:lang w:val="uk-UA" w:eastAsia="uk-UA"/>
        </w:rPr>
        <w:t>4</w:t>
      </w:r>
      <w:r w:rsidRPr="0011032E">
        <w:rPr>
          <w:color w:val="auto"/>
          <w:szCs w:val="28"/>
          <w:lang w:val="uk-UA" w:eastAsia="uk-UA"/>
        </w:rPr>
        <w:t>00 гри</w:t>
      </w:r>
      <w:r w:rsidRPr="0011032E">
        <w:rPr>
          <w:color w:val="auto"/>
          <w:szCs w:val="28"/>
          <w:lang w:val="uk-UA" w:eastAsia="uk-UA"/>
        </w:rPr>
        <w:softHyphen/>
        <w:t xml:space="preserve">вень. </w:t>
      </w:r>
      <w:r w:rsidR="008D4994">
        <w:rPr>
          <w:color w:val="auto"/>
          <w:szCs w:val="28"/>
          <w:lang w:val="uk-UA" w:eastAsia="uk-UA"/>
        </w:rPr>
        <w:t xml:space="preserve">Звичайно </w:t>
      </w:r>
      <w:r w:rsidRPr="0011032E">
        <w:rPr>
          <w:color w:val="auto"/>
          <w:szCs w:val="28"/>
          <w:lang w:val="uk-UA" w:eastAsia="uk-UA"/>
        </w:rPr>
        <w:t xml:space="preserve">гроші дають ті, кого не </w:t>
      </w:r>
      <w:r w:rsidR="008D4994">
        <w:rPr>
          <w:color w:val="auto"/>
          <w:szCs w:val="28"/>
          <w:lang w:val="uk-UA" w:eastAsia="uk-UA"/>
        </w:rPr>
        <w:t>вважаєш</w:t>
      </w:r>
      <w:r w:rsidRPr="0011032E">
        <w:rPr>
          <w:color w:val="auto"/>
          <w:szCs w:val="28"/>
          <w:lang w:val="uk-UA" w:eastAsia="uk-UA"/>
        </w:rPr>
        <w:t xml:space="preserve"> заможними. Іноді </w:t>
      </w:r>
      <w:r w:rsidR="001C4760">
        <w:rPr>
          <w:color w:val="auto"/>
          <w:szCs w:val="28"/>
          <w:lang w:val="uk-UA" w:eastAsia="uk-UA"/>
        </w:rPr>
        <w:t xml:space="preserve">меценати </w:t>
      </w:r>
      <w:r w:rsidRPr="0011032E">
        <w:rPr>
          <w:color w:val="auto"/>
          <w:szCs w:val="28"/>
          <w:lang w:val="uk-UA" w:eastAsia="uk-UA"/>
        </w:rPr>
        <w:t xml:space="preserve"> й самі потребують підтримки </w:t>
      </w:r>
      <w:r w:rsidR="001C4760">
        <w:rPr>
          <w:color w:val="auto"/>
          <w:szCs w:val="28"/>
          <w:lang w:val="uk-UA" w:eastAsia="uk-UA"/>
        </w:rPr>
        <w:t xml:space="preserve">–це </w:t>
      </w:r>
      <w:r w:rsidRPr="0011032E">
        <w:rPr>
          <w:color w:val="auto"/>
          <w:szCs w:val="28"/>
          <w:lang w:val="uk-UA" w:eastAsia="uk-UA"/>
        </w:rPr>
        <w:t xml:space="preserve"> пенсіонери, </w:t>
      </w:r>
      <w:r w:rsidR="001C4760">
        <w:rPr>
          <w:color w:val="auto"/>
          <w:szCs w:val="28"/>
          <w:lang w:val="uk-UA" w:eastAsia="uk-UA"/>
        </w:rPr>
        <w:t xml:space="preserve">громадяни які працюють у </w:t>
      </w:r>
      <w:r w:rsidRPr="0011032E">
        <w:rPr>
          <w:color w:val="auto"/>
          <w:szCs w:val="28"/>
          <w:lang w:val="uk-UA" w:eastAsia="uk-UA"/>
        </w:rPr>
        <w:t xml:space="preserve"> бюджетн</w:t>
      </w:r>
      <w:r w:rsidR="001C4760">
        <w:rPr>
          <w:color w:val="auto"/>
          <w:szCs w:val="28"/>
          <w:lang w:val="uk-UA" w:eastAsia="uk-UA"/>
        </w:rPr>
        <w:t>ій</w:t>
      </w:r>
      <w:r w:rsidRPr="0011032E">
        <w:rPr>
          <w:color w:val="auto"/>
          <w:szCs w:val="28"/>
          <w:lang w:val="uk-UA" w:eastAsia="uk-UA"/>
        </w:rPr>
        <w:t xml:space="preserve"> сфери. </w:t>
      </w:r>
      <w:r w:rsidR="001C4760">
        <w:rPr>
          <w:color w:val="auto"/>
          <w:szCs w:val="28"/>
          <w:lang w:val="uk-UA" w:eastAsia="uk-UA"/>
        </w:rPr>
        <w:t xml:space="preserve">Суспільство </w:t>
      </w:r>
      <w:r w:rsidRPr="0011032E">
        <w:rPr>
          <w:color w:val="auto"/>
          <w:szCs w:val="28"/>
          <w:lang w:val="uk-UA" w:eastAsia="uk-UA"/>
        </w:rPr>
        <w:t xml:space="preserve"> зменшил</w:t>
      </w:r>
      <w:r w:rsidR="001C4760">
        <w:rPr>
          <w:color w:val="auto"/>
          <w:szCs w:val="28"/>
          <w:lang w:val="uk-UA" w:eastAsia="uk-UA"/>
        </w:rPr>
        <w:t>о</w:t>
      </w:r>
      <w:r w:rsidRPr="0011032E">
        <w:rPr>
          <w:color w:val="auto"/>
          <w:szCs w:val="28"/>
          <w:lang w:val="uk-UA" w:eastAsia="uk-UA"/>
        </w:rPr>
        <w:t xml:space="preserve"> пожерт</w:t>
      </w:r>
      <w:r w:rsidRPr="0011032E">
        <w:rPr>
          <w:color w:val="auto"/>
          <w:szCs w:val="28"/>
          <w:lang w:val="uk-UA" w:eastAsia="uk-UA"/>
        </w:rPr>
        <w:softHyphen/>
        <w:t xml:space="preserve">ви для військових в зоні АТО, </w:t>
      </w:r>
      <w:r w:rsidR="001C4760">
        <w:rPr>
          <w:color w:val="auto"/>
          <w:szCs w:val="28"/>
          <w:lang w:val="uk-UA" w:eastAsia="uk-UA"/>
        </w:rPr>
        <w:t xml:space="preserve">але </w:t>
      </w:r>
      <w:r w:rsidRPr="0011032E">
        <w:rPr>
          <w:color w:val="auto"/>
          <w:szCs w:val="28"/>
          <w:lang w:val="uk-UA" w:eastAsia="uk-UA"/>
        </w:rPr>
        <w:t>збільши</w:t>
      </w:r>
      <w:r w:rsidRPr="0011032E">
        <w:rPr>
          <w:color w:val="auto"/>
          <w:szCs w:val="28"/>
          <w:lang w:val="uk-UA" w:eastAsia="uk-UA"/>
        </w:rPr>
        <w:softHyphen/>
        <w:t xml:space="preserve">ли </w:t>
      </w:r>
      <w:r w:rsidR="001C4760">
        <w:rPr>
          <w:color w:val="auto"/>
          <w:szCs w:val="28"/>
          <w:lang w:val="uk-UA" w:eastAsia="uk-UA"/>
        </w:rPr>
        <w:t>виплати</w:t>
      </w:r>
      <w:r w:rsidRPr="0011032E">
        <w:rPr>
          <w:color w:val="auto"/>
          <w:szCs w:val="28"/>
          <w:lang w:val="uk-UA" w:eastAsia="uk-UA"/>
        </w:rPr>
        <w:t xml:space="preserve"> хворим дітям та пораненим бійцям. </w:t>
      </w:r>
    </w:p>
    <w:p w:rsidR="007C6657" w:rsidRPr="0011032E" w:rsidRDefault="001C4760" w:rsidP="00097D89">
      <w:pPr>
        <w:spacing w:after="0" w:line="360" w:lineRule="auto"/>
        <w:ind w:left="20" w:right="1" w:firstLine="689"/>
        <w:rPr>
          <w:color w:val="auto"/>
          <w:szCs w:val="28"/>
          <w:lang w:val="uk-UA" w:eastAsia="ru-RU"/>
        </w:rPr>
      </w:pPr>
      <w:r>
        <w:rPr>
          <w:color w:val="auto"/>
          <w:szCs w:val="28"/>
          <w:lang w:val="uk-UA" w:eastAsia="uk-UA"/>
        </w:rPr>
        <w:t>«</w:t>
      </w:r>
      <w:r w:rsidR="007C6657" w:rsidRPr="0011032E">
        <w:rPr>
          <w:color w:val="auto"/>
          <w:szCs w:val="28"/>
          <w:lang w:val="uk-UA" w:eastAsia="uk-UA"/>
        </w:rPr>
        <w:t>На першому місці у Світовому рейтингу бла</w:t>
      </w:r>
      <w:r w:rsidR="007C6657" w:rsidRPr="0011032E">
        <w:rPr>
          <w:color w:val="auto"/>
          <w:szCs w:val="28"/>
          <w:lang w:val="uk-UA" w:eastAsia="uk-UA"/>
        </w:rPr>
        <w:softHyphen/>
        <w:t>годійності - 2016 знаходиться Мьянма, друге- третє ділять США і Австралія, за ними йде Нова Зеландія. Донедавна лідерами з фінансуван</w:t>
      </w:r>
      <w:r w:rsidR="007C6657" w:rsidRPr="0011032E">
        <w:rPr>
          <w:color w:val="auto"/>
          <w:szCs w:val="28"/>
          <w:lang w:val="uk-UA" w:eastAsia="uk-UA"/>
        </w:rPr>
        <w:softHyphen/>
        <w:t>ня благодійних програм у світі вважалися США. Впродовж останніх десяти років американські фонди щорічно витрачали на свої благодійнні проекти й ініціативи в середньому 30 млрд. дол. Найщедрішими в Європі є британці. Найменш схильні до благодійництва китайці</w:t>
      </w:r>
      <w:r>
        <w:rPr>
          <w:color w:val="auto"/>
          <w:szCs w:val="28"/>
          <w:lang w:val="uk-UA" w:eastAsia="uk-UA"/>
        </w:rPr>
        <w:t>»</w:t>
      </w:r>
      <w:r w:rsidR="007C6657" w:rsidRPr="0011032E">
        <w:rPr>
          <w:color w:val="auto"/>
          <w:szCs w:val="28"/>
          <w:lang w:val="uk-UA" w:eastAsia="uk-UA"/>
        </w:rPr>
        <w:t xml:space="preserve"> [2].</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Основними труднощами доброчинної діяльнос</w:t>
      </w:r>
      <w:r w:rsidRPr="0011032E">
        <w:rPr>
          <w:color w:val="auto"/>
          <w:szCs w:val="28"/>
          <w:lang w:val="uk-UA" w:eastAsia="uk-UA"/>
        </w:rPr>
        <w:softHyphen/>
        <w:t>ті в Україні залишаються: недосконале законо</w:t>
      </w:r>
      <w:r w:rsidRPr="0011032E">
        <w:rPr>
          <w:color w:val="auto"/>
          <w:szCs w:val="28"/>
          <w:lang w:val="uk-UA" w:eastAsia="uk-UA"/>
        </w:rPr>
        <w:softHyphen/>
        <w:t xml:space="preserve">давство; брак </w:t>
      </w:r>
      <w:r w:rsidR="001C4760">
        <w:rPr>
          <w:color w:val="auto"/>
          <w:szCs w:val="28"/>
          <w:lang w:val="uk-UA" w:eastAsia="uk-UA"/>
        </w:rPr>
        <w:t>норм</w:t>
      </w:r>
      <w:r w:rsidRPr="0011032E">
        <w:rPr>
          <w:color w:val="auto"/>
          <w:szCs w:val="28"/>
          <w:lang w:val="uk-UA" w:eastAsia="uk-UA"/>
        </w:rPr>
        <w:t xml:space="preserve"> для здійснення благо</w:t>
      </w:r>
      <w:r w:rsidRPr="0011032E">
        <w:rPr>
          <w:color w:val="auto"/>
          <w:szCs w:val="28"/>
          <w:lang w:val="uk-UA" w:eastAsia="uk-UA"/>
        </w:rPr>
        <w:softHyphen/>
        <w:t xml:space="preserve">дійної діяльності; брак </w:t>
      </w:r>
      <w:r w:rsidR="001C4760">
        <w:rPr>
          <w:color w:val="auto"/>
          <w:szCs w:val="28"/>
          <w:lang w:val="uk-UA" w:eastAsia="uk-UA"/>
        </w:rPr>
        <w:t>заохочувальних</w:t>
      </w:r>
      <w:r w:rsidRPr="0011032E">
        <w:rPr>
          <w:color w:val="auto"/>
          <w:szCs w:val="28"/>
          <w:lang w:val="uk-UA" w:eastAsia="uk-UA"/>
        </w:rPr>
        <w:t xml:space="preserve"> стимулів для благодійників; обмежені матеріаль</w:t>
      </w:r>
      <w:r w:rsidRPr="0011032E">
        <w:rPr>
          <w:color w:val="auto"/>
          <w:szCs w:val="28"/>
          <w:lang w:val="uk-UA" w:eastAsia="uk-UA"/>
        </w:rPr>
        <w:softHyphen/>
        <w:t xml:space="preserve">ні </w:t>
      </w:r>
      <w:r w:rsidR="001C4760">
        <w:rPr>
          <w:color w:val="auto"/>
          <w:szCs w:val="28"/>
          <w:lang w:val="uk-UA" w:eastAsia="uk-UA"/>
        </w:rPr>
        <w:t>фонди</w:t>
      </w:r>
      <w:r w:rsidRPr="0011032E">
        <w:rPr>
          <w:color w:val="auto"/>
          <w:szCs w:val="28"/>
          <w:lang w:val="uk-UA" w:eastAsia="uk-UA"/>
        </w:rPr>
        <w:t xml:space="preserve"> для підтримки </w:t>
      </w:r>
      <w:r w:rsidR="001C4760">
        <w:rPr>
          <w:color w:val="auto"/>
          <w:szCs w:val="28"/>
          <w:lang w:val="uk-UA" w:eastAsia="uk-UA"/>
        </w:rPr>
        <w:t>сучасної</w:t>
      </w:r>
      <w:r w:rsidRPr="0011032E">
        <w:rPr>
          <w:color w:val="auto"/>
          <w:szCs w:val="28"/>
          <w:lang w:val="uk-UA" w:eastAsia="uk-UA"/>
        </w:rPr>
        <w:t xml:space="preserve"> діяльності організацій; </w:t>
      </w:r>
      <w:r w:rsidR="001C4760">
        <w:rPr>
          <w:color w:val="auto"/>
          <w:szCs w:val="28"/>
          <w:lang w:val="uk-UA" w:eastAsia="uk-UA"/>
        </w:rPr>
        <w:t xml:space="preserve">недовіра </w:t>
      </w:r>
      <w:r w:rsidRPr="0011032E">
        <w:rPr>
          <w:color w:val="auto"/>
          <w:szCs w:val="28"/>
          <w:lang w:val="uk-UA" w:eastAsia="uk-UA"/>
        </w:rPr>
        <w:t xml:space="preserve"> громадськос</w:t>
      </w:r>
      <w:r w:rsidRPr="0011032E">
        <w:rPr>
          <w:color w:val="auto"/>
          <w:szCs w:val="28"/>
          <w:lang w:val="uk-UA" w:eastAsia="uk-UA"/>
        </w:rPr>
        <w:softHyphen/>
        <w:t xml:space="preserve">ті до благодійництва; відсутність </w:t>
      </w:r>
      <w:r w:rsidR="001C4760">
        <w:rPr>
          <w:color w:val="auto"/>
          <w:szCs w:val="28"/>
          <w:lang w:val="uk-UA" w:eastAsia="uk-UA"/>
        </w:rPr>
        <w:t>високо</w:t>
      </w:r>
      <w:r w:rsidRPr="0011032E">
        <w:rPr>
          <w:color w:val="auto"/>
          <w:szCs w:val="28"/>
          <w:lang w:val="uk-UA" w:eastAsia="uk-UA"/>
        </w:rPr>
        <w:t>кваліфікованих фахівців благодійної справи.</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З метою подальшого забезпечення ефектив</w:t>
      </w:r>
      <w:r w:rsidRPr="0011032E">
        <w:rPr>
          <w:color w:val="auto"/>
          <w:szCs w:val="28"/>
          <w:lang w:val="uk-UA" w:eastAsia="uk-UA"/>
        </w:rPr>
        <w:softHyphen/>
        <w:t>ності, відповідальності і прозорості діяльності ві</w:t>
      </w:r>
      <w:r w:rsidRPr="0011032E">
        <w:rPr>
          <w:color w:val="auto"/>
          <w:szCs w:val="28"/>
          <w:lang w:val="uk-UA" w:eastAsia="uk-UA"/>
        </w:rPr>
        <w:softHyphen/>
        <w:t>тчизняних благодійних фондів та організацій, а також для підтримки процесу розвитку благодій</w:t>
      </w:r>
      <w:r w:rsidRPr="0011032E">
        <w:rPr>
          <w:color w:val="auto"/>
          <w:szCs w:val="28"/>
          <w:lang w:val="uk-UA" w:eastAsia="uk-UA"/>
        </w:rPr>
        <w:softHyphen/>
        <w:t>ності в Україні необхідно виконати низку пріори</w:t>
      </w:r>
      <w:r w:rsidRPr="0011032E">
        <w:rPr>
          <w:color w:val="auto"/>
          <w:szCs w:val="28"/>
          <w:lang w:val="uk-UA" w:eastAsia="uk-UA"/>
        </w:rPr>
        <w:softHyphen/>
        <w:t>тетних завдань, а саме [1, с.177-178]:</w:t>
      </w:r>
    </w:p>
    <w:p w:rsidR="007C6657" w:rsidRPr="0011032E" w:rsidRDefault="007C6657" w:rsidP="00097D89">
      <w:pPr>
        <w:pStyle w:val="af2"/>
        <w:numPr>
          <w:ilvl w:val="0"/>
          <w:numId w:val="19"/>
        </w:numPr>
        <w:tabs>
          <w:tab w:val="left" w:pos="394"/>
        </w:tabs>
        <w:spacing w:after="0" w:line="360" w:lineRule="auto"/>
        <w:ind w:left="0" w:right="1" w:firstLine="851"/>
        <w:rPr>
          <w:color w:val="auto"/>
          <w:szCs w:val="28"/>
          <w:lang w:val="uk-UA" w:eastAsia="ru-RU"/>
        </w:rPr>
      </w:pPr>
      <w:r w:rsidRPr="0011032E">
        <w:rPr>
          <w:color w:val="auto"/>
          <w:szCs w:val="28"/>
          <w:lang w:val="uk-UA" w:eastAsia="uk-UA"/>
        </w:rPr>
        <w:t>вдосконалити вітчизняну законодавчу базу в сфері</w:t>
      </w:r>
      <w:r w:rsidR="00097D89" w:rsidRPr="0011032E">
        <w:rPr>
          <w:color w:val="auto"/>
          <w:szCs w:val="28"/>
          <w:lang w:val="uk-UA" w:eastAsia="uk-UA"/>
        </w:rPr>
        <w:t xml:space="preserve"> </w:t>
      </w:r>
      <w:r w:rsidRPr="0011032E">
        <w:rPr>
          <w:color w:val="auto"/>
          <w:szCs w:val="28"/>
          <w:lang w:val="uk-UA" w:eastAsia="uk-UA"/>
        </w:rPr>
        <w:t>благодійництва з врахуванням міжнарод</w:t>
      </w:r>
      <w:r w:rsidRPr="0011032E">
        <w:rPr>
          <w:color w:val="auto"/>
          <w:szCs w:val="28"/>
          <w:lang w:val="uk-UA" w:eastAsia="uk-UA"/>
        </w:rPr>
        <w:softHyphen/>
        <w:t>ного досвіду;</w:t>
      </w:r>
    </w:p>
    <w:p w:rsidR="007C6657" w:rsidRPr="0011032E" w:rsidRDefault="007C6657" w:rsidP="00097D89">
      <w:pPr>
        <w:pStyle w:val="af2"/>
        <w:numPr>
          <w:ilvl w:val="0"/>
          <w:numId w:val="19"/>
        </w:numPr>
        <w:tabs>
          <w:tab w:val="left" w:pos="452"/>
        </w:tabs>
        <w:spacing w:after="0" w:line="360" w:lineRule="auto"/>
        <w:ind w:left="0" w:right="1" w:firstLine="851"/>
        <w:rPr>
          <w:color w:val="auto"/>
          <w:szCs w:val="28"/>
          <w:lang w:val="uk-UA" w:eastAsia="ru-RU"/>
        </w:rPr>
      </w:pPr>
      <w:r w:rsidRPr="0011032E">
        <w:rPr>
          <w:color w:val="auto"/>
          <w:szCs w:val="28"/>
          <w:lang w:val="uk-UA" w:eastAsia="uk-UA"/>
        </w:rPr>
        <w:t>запровадити стандарти благодійної діяль</w:t>
      </w:r>
      <w:r w:rsidRPr="0011032E">
        <w:rPr>
          <w:color w:val="auto"/>
          <w:szCs w:val="28"/>
          <w:lang w:val="uk-UA" w:eastAsia="uk-UA"/>
        </w:rPr>
        <w:softHyphen/>
        <w:t xml:space="preserve">ності та контроль за </w:t>
      </w:r>
      <w:r w:rsidR="00097D89" w:rsidRPr="0011032E">
        <w:rPr>
          <w:color w:val="auto"/>
          <w:szCs w:val="28"/>
          <w:lang w:val="uk-UA" w:eastAsia="uk-UA"/>
        </w:rPr>
        <w:t xml:space="preserve"> </w:t>
      </w:r>
      <w:r w:rsidRPr="0011032E">
        <w:rPr>
          <w:color w:val="auto"/>
          <w:szCs w:val="28"/>
          <w:lang w:val="uk-UA" w:eastAsia="uk-UA"/>
        </w:rPr>
        <w:t>їх дотриманням;</w:t>
      </w:r>
    </w:p>
    <w:p w:rsidR="007C6657" w:rsidRPr="0011032E" w:rsidRDefault="007C6657" w:rsidP="00097D89">
      <w:pPr>
        <w:pStyle w:val="af2"/>
        <w:numPr>
          <w:ilvl w:val="0"/>
          <w:numId w:val="19"/>
        </w:numPr>
        <w:tabs>
          <w:tab w:val="left" w:pos="457"/>
        </w:tabs>
        <w:spacing w:after="0" w:line="360" w:lineRule="auto"/>
        <w:ind w:left="0" w:right="1" w:firstLine="851"/>
        <w:rPr>
          <w:color w:val="auto"/>
          <w:szCs w:val="28"/>
          <w:lang w:val="uk-UA" w:eastAsia="ru-RU"/>
        </w:rPr>
      </w:pPr>
      <w:r w:rsidRPr="0011032E">
        <w:rPr>
          <w:color w:val="auto"/>
          <w:szCs w:val="28"/>
          <w:lang w:val="uk-UA" w:eastAsia="uk-UA"/>
        </w:rPr>
        <w:lastRenderedPageBreak/>
        <w:t>сформувати державну підтримку розвитку благодійності;</w:t>
      </w:r>
    </w:p>
    <w:p w:rsidR="007C6657" w:rsidRPr="0011032E" w:rsidRDefault="007C6657" w:rsidP="00097D89">
      <w:pPr>
        <w:pStyle w:val="af2"/>
        <w:numPr>
          <w:ilvl w:val="0"/>
          <w:numId w:val="19"/>
        </w:numPr>
        <w:tabs>
          <w:tab w:val="left" w:pos="380"/>
        </w:tabs>
        <w:spacing w:after="0" w:line="360" w:lineRule="auto"/>
        <w:ind w:left="0" w:right="1" w:firstLine="851"/>
        <w:rPr>
          <w:color w:val="auto"/>
          <w:szCs w:val="28"/>
          <w:lang w:val="uk-UA" w:eastAsia="ru-RU"/>
        </w:rPr>
      </w:pPr>
      <w:r w:rsidRPr="0011032E">
        <w:rPr>
          <w:color w:val="auto"/>
          <w:szCs w:val="28"/>
          <w:lang w:val="uk-UA" w:eastAsia="uk-UA"/>
        </w:rPr>
        <w:t>зміцнити співпрацю між різними благодійни</w:t>
      </w:r>
      <w:r w:rsidRPr="0011032E">
        <w:rPr>
          <w:color w:val="auto"/>
          <w:szCs w:val="28"/>
          <w:lang w:val="uk-UA" w:eastAsia="uk-UA"/>
        </w:rPr>
        <w:softHyphen/>
        <w:t>ми інституціями, органами виконавчої влади та місцевого самоврядування, бізнесом і ЗМІ;</w:t>
      </w:r>
    </w:p>
    <w:p w:rsidR="007C6657" w:rsidRPr="0011032E" w:rsidRDefault="007C6657" w:rsidP="00097D89">
      <w:pPr>
        <w:pStyle w:val="af2"/>
        <w:numPr>
          <w:ilvl w:val="0"/>
          <w:numId w:val="19"/>
        </w:numPr>
        <w:tabs>
          <w:tab w:val="left" w:pos="457"/>
        </w:tabs>
        <w:spacing w:after="0" w:line="360" w:lineRule="auto"/>
        <w:ind w:left="0" w:right="1" w:firstLine="851"/>
        <w:rPr>
          <w:color w:val="auto"/>
          <w:szCs w:val="28"/>
          <w:lang w:val="uk-UA" w:eastAsia="ru-RU"/>
        </w:rPr>
      </w:pPr>
      <w:r w:rsidRPr="0011032E">
        <w:rPr>
          <w:color w:val="auto"/>
          <w:szCs w:val="28"/>
          <w:lang w:val="uk-UA" w:eastAsia="uk-UA"/>
        </w:rPr>
        <w:t>підвищити рівень довіри громадськості до благодійництва;</w:t>
      </w:r>
    </w:p>
    <w:p w:rsidR="007C6657" w:rsidRPr="0011032E" w:rsidRDefault="001E25FA" w:rsidP="00097D89">
      <w:pPr>
        <w:pStyle w:val="af2"/>
        <w:numPr>
          <w:ilvl w:val="0"/>
          <w:numId w:val="19"/>
        </w:numPr>
        <w:tabs>
          <w:tab w:val="left" w:pos="375"/>
        </w:tabs>
        <w:spacing w:after="0" w:line="360" w:lineRule="auto"/>
        <w:ind w:left="0" w:right="1" w:firstLine="851"/>
        <w:rPr>
          <w:color w:val="auto"/>
          <w:szCs w:val="28"/>
          <w:lang w:val="uk-UA" w:eastAsia="ru-RU"/>
        </w:rPr>
      </w:pPr>
      <w:r w:rsidRPr="0011032E">
        <w:rPr>
          <w:color w:val="auto"/>
          <w:szCs w:val="28"/>
          <w:lang w:val="uk-UA" w:eastAsia="uk-UA"/>
        </w:rPr>
        <w:t>п</w:t>
      </w:r>
      <w:r w:rsidR="007C6657" w:rsidRPr="0011032E">
        <w:rPr>
          <w:color w:val="auto"/>
          <w:szCs w:val="28"/>
          <w:lang w:val="uk-UA" w:eastAsia="uk-UA"/>
        </w:rPr>
        <w:t>ідвищити професійний рівень роботи персо</w:t>
      </w:r>
      <w:r w:rsidR="007C6657" w:rsidRPr="0011032E">
        <w:rPr>
          <w:color w:val="auto"/>
          <w:szCs w:val="28"/>
          <w:lang w:val="uk-UA" w:eastAsia="uk-UA"/>
        </w:rPr>
        <w:softHyphen/>
        <w:t>налу благодійних організацій;</w:t>
      </w:r>
    </w:p>
    <w:p w:rsidR="007C6657" w:rsidRPr="0011032E" w:rsidRDefault="007C6657" w:rsidP="00097D89">
      <w:pPr>
        <w:pStyle w:val="af2"/>
        <w:numPr>
          <w:ilvl w:val="0"/>
          <w:numId w:val="19"/>
        </w:numPr>
        <w:tabs>
          <w:tab w:val="left" w:pos="375"/>
        </w:tabs>
        <w:spacing w:after="0" w:line="360" w:lineRule="auto"/>
        <w:ind w:left="0" w:right="1" w:firstLine="851"/>
        <w:rPr>
          <w:color w:val="auto"/>
          <w:szCs w:val="28"/>
          <w:lang w:val="uk-UA" w:eastAsia="ru-RU"/>
        </w:rPr>
      </w:pPr>
      <w:r w:rsidRPr="0011032E">
        <w:rPr>
          <w:color w:val="auto"/>
          <w:szCs w:val="28"/>
          <w:lang w:val="uk-UA" w:eastAsia="uk-UA"/>
        </w:rPr>
        <w:t>зміцнити вітчизняну інформаційно-методич</w:t>
      </w:r>
      <w:r w:rsidRPr="0011032E">
        <w:rPr>
          <w:color w:val="auto"/>
          <w:szCs w:val="28"/>
          <w:lang w:val="uk-UA" w:eastAsia="uk-UA"/>
        </w:rPr>
        <w:softHyphen/>
        <w:t>ну базу з питань благодійної справи.</w:t>
      </w:r>
    </w:p>
    <w:p w:rsidR="007C6657" w:rsidRPr="0011032E" w:rsidRDefault="007C6657" w:rsidP="00097D89">
      <w:pPr>
        <w:tabs>
          <w:tab w:val="left" w:pos="8647"/>
        </w:tabs>
        <w:spacing w:after="0" w:line="360" w:lineRule="auto"/>
        <w:ind w:left="20" w:right="1" w:firstLine="689"/>
        <w:rPr>
          <w:color w:val="auto"/>
          <w:szCs w:val="28"/>
          <w:lang w:val="uk-UA" w:eastAsia="ru-RU"/>
        </w:rPr>
      </w:pPr>
      <w:r w:rsidRPr="0011032E">
        <w:rPr>
          <w:color w:val="auto"/>
          <w:szCs w:val="28"/>
          <w:lang w:val="uk-UA" w:eastAsia="uk-UA"/>
        </w:rPr>
        <w:t>Відсутність системного, комплексного вико</w:t>
      </w:r>
      <w:r w:rsidRPr="0011032E">
        <w:rPr>
          <w:color w:val="auto"/>
          <w:szCs w:val="28"/>
          <w:lang w:val="uk-UA" w:eastAsia="uk-UA"/>
        </w:rPr>
        <w:softHyphen/>
        <w:t>нання державою покладених на неї функцій по реалізації соціальної політики призводить самозахисті гро</w:t>
      </w:r>
      <w:r w:rsidRPr="0011032E">
        <w:rPr>
          <w:color w:val="auto"/>
          <w:szCs w:val="28"/>
          <w:lang w:val="uk-UA" w:eastAsia="uk-UA"/>
        </w:rPr>
        <w:softHyphen/>
        <w:t>мадян на користь останнього. З такою думкою не можна не погодитися.</w:t>
      </w:r>
    </w:p>
    <w:p w:rsidR="007C6657" w:rsidRPr="0011032E" w:rsidRDefault="007C6657" w:rsidP="00097D89">
      <w:pPr>
        <w:tabs>
          <w:tab w:val="left" w:pos="8647"/>
        </w:tabs>
        <w:spacing w:after="0" w:line="360" w:lineRule="auto"/>
        <w:ind w:left="20" w:right="1" w:firstLine="689"/>
        <w:rPr>
          <w:color w:val="auto"/>
          <w:szCs w:val="28"/>
          <w:lang w:val="uk-UA" w:eastAsia="ru-RU"/>
        </w:rPr>
      </w:pPr>
      <w:r w:rsidRPr="0011032E">
        <w:rPr>
          <w:color w:val="auto"/>
          <w:szCs w:val="28"/>
          <w:lang w:val="uk-UA" w:eastAsia="uk-UA"/>
        </w:rPr>
        <w:t>Щоправда, як свідчать наукові дослідження і світовий досвід, усунення суперечностей у роз</w:t>
      </w:r>
      <w:r w:rsidRPr="0011032E">
        <w:rPr>
          <w:color w:val="auto"/>
          <w:szCs w:val="28"/>
          <w:lang w:val="uk-UA" w:eastAsia="uk-UA"/>
        </w:rPr>
        <w:softHyphen/>
        <w:t>витку благодійництва можливе «тільки за умо</w:t>
      </w:r>
      <w:r w:rsidRPr="0011032E">
        <w:rPr>
          <w:color w:val="auto"/>
          <w:szCs w:val="28"/>
          <w:lang w:val="uk-UA" w:eastAsia="uk-UA"/>
        </w:rPr>
        <w:softHyphen/>
        <w:t>ви високого ступеня економічного й соціального розвитку» [3,с .67], що передбачає:</w:t>
      </w:r>
    </w:p>
    <w:p w:rsidR="007C6657" w:rsidRPr="0011032E" w:rsidRDefault="007C6657" w:rsidP="00097D89">
      <w:pPr>
        <w:pStyle w:val="af2"/>
        <w:numPr>
          <w:ilvl w:val="1"/>
          <w:numId w:val="21"/>
        </w:numPr>
        <w:tabs>
          <w:tab w:val="left" w:pos="442"/>
          <w:tab w:val="left" w:pos="1134"/>
        </w:tabs>
        <w:spacing w:after="0" w:line="360" w:lineRule="auto"/>
        <w:ind w:left="0" w:right="1" w:firstLine="851"/>
        <w:rPr>
          <w:color w:val="auto"/>
          <w:szCs w:val="28"/>
          <w:lang w:val="uk-UA" w:eastAsia="ru-RU"/>
        </w:rPr>
      </w:pPr>
      <w:r w:rsidRPr="0011032E">
        <w:rPr>
          <w:color w:val="auto"/>
          <w:szCs w:val="28"/>
          <w:lang w:val="uk-UA" w:eastAsia="uk-UA"/>
        </w:rPr>
        <w:t>існування поряд із суспільним сектором ве</w:t>
      </w:r>
      <w:r w:rsidRPr="0011032E">
        <w:rPr>
          <w:color w:val="auto"/>
          <w:szCs w:val="28"/>
          <w:lang w:val="uk-UA" w:eastAsia="uk-UA"/>
        </w:rPr>
        <w:softHyphen/>
        <w:t>ликого приватного сектора, який займається на</w:t>
      </w:r>
      <w:r w:rsidRPr="0011032E">
        <w:rPr>
          <w:color w:val="auto"/>
          <w:szCs w:val="28"/>
          <w:lang w:val="uk-UA" w:eastAsia="uk-UA"/>
        </w:rPr>
        <w:softHyphen/>
        <w:t>данням соціальних послуг і на рівні, не нижчому за державний сектор, задовольняє потреби населен</w:t>
      </w:r>
      <w:r w:rsidRPr="0011032E">
        <w:rPr>
          <w:color w:val="auto"/>
          <w:szCs w:val="28"/>
          <w:lang w:val="uk-UA" w:eastAsia="uk-UA"/>
        </w:rPr>
        <w:softHyphen/>
        <w:t>ня в освіті, охороні здоров'я, соціальному захисті;</w:t>
      </w:r>
    </w:p>
    <w:p w:rsidR="007C6657" w:rsidRPr="0011032E" w:rsidRDefault="007C6657" w:rsidP="00097D89">
      <w:pPr>
        <w:pStyle w:val="af2"/>
        <w:numPr>
          <w:ilvl w:val="1"/>
          <w:numId w:val="21"/>
        </w:numPr>
        <w:tabs>
          <w:tab w:val="left" w:pos="414"/>
          <w:tab w:val="left" w:pos="851"/>
        </w:tabs>
        <w:spacing w:after="0" w:line="360" w:lineRule="auto"/>
        <w:ind w:left="0" w:right="1" w:firstLine="851"/>
        <w:rPr>
          <w:color w:val="auto"/>
          <w:szCs w:val="28"/>
          <w:lang w:val="uk-UA" w:eastAsia="ru-RU"/>
        </w:rPr>
      </w:pPr>
      <w:r w:rsidRPr="0011032E">
        <w:rPr>
          <w:color w:val="auto"/>
          <w:szCs w:val="28"/>
          <w:lang w:val="uk-UA" w:eastAsia="uk-UA"/>
        </w:rPr>
        <w:t>існування соціальних інститутів, спроможних ефективно управляти соціальними ресурсами без участі держави (добродійні організації, не</w:t>
      </w:r>
      <w:r w:rsidRPr="0011032E">
        <w:rPr>
          <w:color w:val="auto"/>
          <w:szCs w:val="28"/>
          <w:lang w:val="uk-UA" w:eastAsia="uk-UA"/>
        </w:rPr>
        <w:softHyphen/>
        <w:t>державні пенсійні, страхові фонди, асоціації вза</w:t>
      </w:r>
      <w:r w:rsidRPr="0011032E">
        <w:rPr>
          <w:color w:val="auto"/>
          <w:szCs w:val="28"/>
          <w:lang w:val="uk-UA" w:eastAsia="uk-UA"/>
        </w:rPr>
        <w:softHyphen/>
        <w:t>ємної допомоги, клуби за інтересами тощо);</w:t>
      </w:r>
    </w:p>
    <w:p w:rsidR="007C6657" w:rsidRPr="0011032E" w:rsidRDefault="007C6657" w:rsidP="00097D89">
      <w:pPr>
        <w:pStyle w:val="af2"/>
        <w:numPr>
          <w:ilvl w:val="1"/>
          <w:numId w:val="21"/>
        </w:numPr>
        <w:tabs>
          <w:tab w:val="left" w:pos="380"/>
        </w:tabs>
        <w:spacing w:after="0" w:line="360" w:lineRule="auto"/>
        <w:ind w:left="0" w:right="1" w:firstLine="851"/>
        <w:rPr>
          <w:color w:val="auto"/>
          <w:szCs w:val="28"/>
          <w:lang w:val="uk-UA" w:eastAsia="ru-RU"/>
        </w:rPr>
      </w:pPr>
      <w:r w:rsidRPr="0011032E">
        <w:rPr>
          <w:color w:val="auto"/>
          <w:szCs w:val="28"/>
          <w:lang w:val="uk-UA" w:eastAsia="uk-UA"/>
        </w:rPr>
        <w:t>високі доходи населення, що дають змогу по</w:t>
      </w:r>
      <w:r w:rsidRPr="0011032E">
        <w:rPr>
          <w:color w:val="auto"/>
          <w:szCs w:val="28"/>
          <w:lang w:val="uk-UA" w:eastAsia="uk-UA"/>
        </w:rPr>
        <w:softHyphen/>
        <w:t>вністю, без державних дотацій і субсидій, опла</w:t>
      </w:r>
      <w:r w:rsidRPr="0011032E">
        <w:rPr>
          <w:color w:val="auto"/>
          <w:szCs w:val="28"/>
          <w:lang w:val="uk-UA" w:eastAsia="uk-UA"/>
        </w:rPr>
        <w:softHyphen/>
        <w:t>чувати послуги приватного сектора. Зниження соціальних витрат за наявності цих умов відбу</w:t>
      </w:r>
      <w:r w:rsidRPr="0011032E">
        <w:rPr>
          <w:color w:val="auto"/>
          <w:szCs w:val="28"/>
          <w:lang w:val="uk-UA" w:eastAsia="uk-UA"/>
        </w:rPr>
        <w:softHyphen/>
        <w:t>вається завдяки перекладанню на приватний сектор частини обов'язків щодо забезпечення населення товарами і послугами.</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Формування зазначених умов може сприя</w:t>
      </w:r>
      <w:r w:rsidRPr="0011032E">
        <w:rPr>
          <w:color w:val="auto"/>
          <w:szCs w:val="28"/>
          <w:lang w:val="uk-UA" w:eastAsia="uk-UA"/>
        </w:rPr>
        <w:softHyphen/>
        <w:t>ти реалізація ідеї соціального підприємництва, в якій оптимально поєднується соціальна місія і ді</w:t>
      </w:r>
      <w:r w:rsidRPr="0011032E">
        <w:rPr>
          <w:color w:val="auto"/>
          <w:szCs w:val="28"/>
          <w:lang w:val="uk-UA" w:eastAsia="uk-UA"/>
        </w:rPr>
        <w:softHyphen/>
        <w:t>лова ініціатива, що повністю відповідає потребам і умовам сучасного етапу розвитку.</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lastRenderedPageBreak/>
        <w:t>Зауважимо, що під соціальним підприємни</w:t>
      </w:r>
      <w:r w:rsidRPr="0011032E">
        <w:rPr>
          <w:color w:val="auto"/>
          <w:szCs w:val="28"/>
          <w:lang w:val="uk-UA" w:eastAsia="uk-UA"/>
        </w:rPr>
        <w:softHyphen/>
        <w:t>цтвом розуміють діяльність, направлену на до</w:t>
      </w:r>
      <w:r w:rsidRPr="0011032E">
        <w:rPr>
          <w:color w:val="auto"/>
          <w:szCs w:val="28"/>
          <w:lang w:val="uk-UA" w:eastAsia="uk-UA"/>
        </w:rPr>
        <w:softHyphen/>
        <w:t>сягнення соціального ефект</w:t>
      </w:r>
      <w:r w:rsidR="00F0745D">
        <w:rPr>
          <w:color w:val="auto"/>
          <w:szCs w:val="28"/>
          <w:lang w:val="uk-UA" w:eastAsia="uk-UA"/>
        </w:rPr>
        <w:t>у від некомерційної організації.</w:t>
      </w:r>
      <w:r w:rsidRPr="0011032E">
        <w:rPr>
          <w:color w:val="auto"/>
          <w:szCs w:val="28"/>
          <w:lang w:val="uk-UA" w:eastAsia="uk-UA"/>
        </w:rPr>
        <w:t xml:space="preserve"> [4, с.251]. Таким чи</w:t>
      </w:r>
      <w:r w:rsidRPr="0011032E">
        <w:rPr>
          <w:color w:val="auto"/>
          <w:szCs w:val="28"/>
          <w:lang w:val="uk-UA" w:eastAsia="uk-UA"/>
        </w:rPr>
        <w:softHyphen/>
        <w:t>ном, головне завдання некомерційних організа</w:t>
      </w:r>
      <w:r w:rsidRPr="0011032E">
        <w:rPr>
          <w:color w:val="auto"/>
          <w:szCs w:val="28"/>
          <w:lang w:val="uk-UA" w:eastAsia="uk-UA"/>
        </w:rPr>
        <w:softHyphen/>
        <w:t>цій на етапі становлення соціального підприєм</w:t>
      </w:r>
      <w:r w:rsidRPr="0011032E">
        <w:rPr>
          <w:color w:val="auto"/>
          <w:szCs w:val="28"/>
          <w:lang w:val="uk-UA" w:eastAsia="uk-UA"/>
        </w:rPr>
        <w:softHyphen/>
        <w:t>ництва - навчитися самостійно заробляти гроші для виконання своєї місії, що дасть змогу гро</w:t>
      </w:r>
      <w:r w:rsidRPr="0011032E">
        <w:rPr>
          <w:color w:val="auto"/>
          <w:szCs w:val="28"/>
          <w:lang w:val="uk-UA" w:eastAsia="uk-UA"/>
        </w:rPr>
        <w:softHyphen/>
        <w:t>мадським об'єднанням, з одного боку стати фі</w:t>
      </w:r>
      <w:r w:rsidRPr="0011032E">
        <w:rPr>
          <w:color w:val="auto"/>
          <w:szCs w:val="28"/>
          <w:lang w:val="uk-UA" w:eastAsia="uk-UA"/>
        </w:rPr>
        <w:softHyphen/>
        <w:t>нансово незалежними від донорів, на чиї ресурси зорієнтована більшість некомерційних організа</w:t>
      </w:r>
      <w:r w:rsidRPr="0011032E">
        <w:rPr>
          <w:color w:val="auto"/>
          <w:szCs w:val="28"/>
          <w:lang w:val="uk-UA" w:eastAsia="uk-UA"/>
        </w:rPr>
        <w:softHyphen/>
        <w:t>цій. Адже не секрет, що спонсори або міжнародні фонди, які надають гранти, намагаються реалі</w:t>
      </w:r>
      <w:r w:rsidRPr="0011032E">
        <w:rPr>
          <w:color w:val="auto"/>
          <w:szCs w:val="28"/>
          <w:lang w:val="uk-UA" w:eastAsia="uk-UA"/>
        </w:rPr>
        <w:softHyphen/>
        <w:t>зувати, крім своїх філантропічних намірів, влас</w:t>
      </w:r>
      <w:r w:rsidRPr="0011032E">
        <w:rPr>
          <w:color w:val="auto"/>
          <w:szCs w:val="28"/>
          <w:lang w:val="uk-UA" w:eastAsia="uk-UA"/>
        </w:rPr>
        <w:softHyphen/>
        <w:t>ні політичні і/або ділові інтереси. З другого боку, розвиток соціального підприємництва означає залучення альтернативних</w:t>
      </w:r>
      <w:r w:rsidR="0034504B" w:rsidRPr="0011032E">
        <w:rPr>
          <w:color w:val="auto"/>
          <w:szCs w:val="28"/>
          <w:lang w:val="uk-UA" w:eastAsia="uk-UA"/>
        </w:rPr>
        <w:t xml:space="preserve"> </w:t>
      </w:r>
      <w:r w:rsidRPr="0011032E">
        <w:rPr>
          <w:color w:val="auto"/>
          <w:szCs w:val="28"/>
          <w:lang w:val="uk-UA" w:eastAsia="uk-UA"/>
        </w:rPr>
        <w:t>джерел фінансування державних соціальних програм. Тобто соціальне підприємство - це така організація, яка має по</w:t>
      </w:r>
      <w:r w:rsidRPr="0011032E">
        <w:rPr>
          <w:color w:val="auto"/>
          <w:szCs w:val="28"/>
          <w:lang w:val="uk-UA" w:eastAsia="uk-UA"/>
        </w:rPr>
        <w:softHyphen/>
        <w:t>двійну</w:t>
      </w:r>
      <w:r w:rsidR="001E25FA" w:rsidRPr="0011032E">
        <w:rPr>
          <w:color w:val="auto"/>
          <w:szCs w:val="28"/>
          <w:lang w:val="uk-UA" w:eastAsia="uk-UA"/>
        </w:rPr>
        <w:t xml:space="preserve"> </w:t>
      </w:r>
      <w:r w:rsidRPr="0011032E">
        <w:rPr>
          <w:color w:val="auto"/>
          <w:szCs w:val="28"/>
          <w:lang w:val="uk-UA" w:eastAsia="uk-UA"/>
        </w:rPr>
        <w:t>мету своєї діяльності - отримання прибут</w:t>
      </w:r>
      <w:r w:rsidRPr="0011032E">
        <w:rPr>
          <w:color w:val="auto"/>
          <w:szCs w:val="28"/>
          <w:lang w:val="uk-UA" w:eastAsia="uk-UA"/>
        </w:rPr>
        <w:softHyphen/>
        <w:t>ку та вирішення соціальних проблем. Звичайно, останнє є пріоритетом їхньої діяльності.</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 xml:space="preserve">Американський бізнес-журнал </w:t>
      </w:r>
      <w:r w:rsidRPr="0011032E">
        <w:rPr>
          <w:color w:val="auto"/>
          <w:szCs w:val="28"/>
          <w:lang w:val="uk-UA"/>
        </w:rPr>
        <w:t xml:space="preserve">Fast Company </w:t>
      </w:r>
      <w:r w:rsidRPr="0011032E">
        <w:rPr>
          <w:color w:val="auto"/>
          <w:szCs w:val="28"/>
          <w:lang w:val="uk-UA" w:eastAsia="uk-UA"/>
        </w:rPr>
        <w:t>щорічно публікує список 25 кращих соціальних підприємців, допомагаючи найбільш ефектив</w:t>
      </w:r>
      <w:r w:rsidRPr="0011032E">
        <w:rPr>
          <w:color w:val="auto"/>
          <w:szCs w:val="28"/>
          <w:lang w:val="uk-UA" w:eastAsia="uk-UA"/>
        </w:rPr>
        <w:softHyphen/>
        <w:t>ним організаціям, які надають соціальні послуги, звернути на себе увагу і отримати фінансування. Соціальне підприємництво навіть стало учбовою дисципліною, котра ввійшла в програму при</w:t>
      </w:r>
      <w:r w:rsidRPr="0011032E">
        <w:rPr>
          <w:color w:val="auto"/>
          <w:szCs w:val="28"/>
          <w:lang w:val="uk-UA" w:eastAsia="uk-UA"/>
        </w:rPr>
        <w:softHyphen/>
        <w:t>близно 30 американських бізнес-шкіл [5, с.48].</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Проаналізувавши державну політику у сфе</w:t>
      </w:r>
      <w:r w:rsidRPr="0011032E">
        <w:rPr>
          <w:color w:val="auto"/>
          <w:szCs w:val="28"/>
          <w:lang w:val="uk-UA" w:eastAsia="uk-UA"/>
        </w:rPr>
        <w:softHyphen/>
        <w:t>рі соціального підприємництва варто зазначити, що на відмінну від США, у Європі активно при</w:t>
      </w:r>
      <w:r w:rsidRPr="0011032E">
        <w:rPr>
          <w:color w:val="auto"/>
          <w:szCs w:val="28"/>
          <w:lang w:val="uk-UA" w:eastAsia="uk-UA"/>
        </w:rPr>
        <w:softHyphen/>
        <w:t xml:space="preserve">ймаються закони, що або </w:t>
      </w:r>
      <w:r w:rsidR="00F0745D">
        <w:rPr>
          <w:color w:val="auto"/>
          <w:szCs w:val="28"/>
          <w:lang w:val="uk-UA" w:eastAsia="uk-UA"/>
        </w:rPr>
        <w:t>записують</w:t>
      </w:r>
      <w:r w:rsidRPr="0011032E">
        <w:rPr>
          <w:color w:val="auto"/>
          <w:szCs w:val="28"/>
          <w:lang w:val="uk-UA" w:eastAsia="uk-UA"/>
        </w:rPr>
        <w:t xml:space="preserve"> певну організаційну форму за підприєм</w:t>
      </w:r>
      <w:r w:rsidRPr="0011032E">
        <w:rPr>
          <w:color w:val="auto"/>
          <w:szCs w:val="28"/>
          <w:lang w:val="uk-UA" w:eastAsia="uk-UA"/>
        </w:rPr>
        <w:softHyphen/>
        <w:t>ствами</w:t>
      </w:r>
      <w:r w:rsidR="00F0745D">
        <w:rPr>
          <w:color w:val="auto"/>
          <w:szCs w:val="28"/>
          <w:lang w:val="uk-UA" w:eastAsia="uk-UA"/>
        </w:rPr>
        <w:t xml:space="preserve"> соціальної сфери</w:t>
      </w:r>
      <w:r w:rsidRPr="0011032E">
        <w:rPr>
          <w:color w:val="auto"/>
          <w:szCs w:val="28"/>
          <w:lang w:val="uk-UA" w:eastAsia="uk-UA"/>
        </w:rPr>
        <w:t xml:space="preserve">, або визначають </w:t>
      </w:r>
      <w:r w:rsidR="00F0745D">
        <w:rPr>
          <w:color w:val="auto"/>
          <w:szCs w:val="28"/>
          <w:lang w:val="uk-UA" w:eastAsia="uk-UA"/>
        </w:rPr>
        <w:t>показники</w:t>
      </w:r>
      <w:r w:rsidRPr="0011032E">
        <w:rPr>
          <w:color w:val="auto"/>
          <w:szCs w:val="28"/>
          <w:lang w:val="uk-UA" w:eastAsia="uk-UA"/>
        </w:rPr>
        <w:t xml:space="preserve"> та поняття со</w:t>
      </w:r>
      <w:r w:rsidRPr="0011032E">
        <w:rPr>
          <w:color w:val="auto"/>
          <w:szCs w:val="28"/>
          <w:lang w:val="uk-UA" w:eastAsia="uk-UA"/>
        </w:rPr>
        <w:softHyphen/>
        <w:t>ціального підприємства, соціальних підприємств при здійсненні закупівель (Закон про соціальні ко</w:t>
      </w:r>
      <w:r w:rsidRPr="0011032E">
        <w:rPr>
          <w:color w:val="auto"/>
          <w:szCs w:val="28"/>
          <w:lang w:val="uk-UA" w:eastAsia="uk-UA"/>
        </w:rPr>
        <w:softHyphen/>
        <w:t xml:space="preserve">оперативи (Італія, 1991 р.), Закон </w:t>
      </w:r>
      <w:r w:rsidRPr="0011032E">
        <w:rPr>
          <w:color w:val="auto"/>
          <w:szCs w:val="28"/>
          <w:lang w:val="uk-UA"/>
        </w:rPr>
        <w:t>4019/30</w:t>
      </w:r>
      <w:r w:rsidRPr="0011032E">
        <w:rPr>
          <w:color w:val="auto"/>
          <w:szCs w:val="28"/>
          <w:lang w:val="uk-UA"/>
        </w:rPr>
        <w:softHyphen/>
        <w:t>9-201</w:t>
      </w:r>
      <w:r w:rsidRPr="0011032E">
        <w:rPr>
          <w:color w:val="auto"/>
          <w:szCs w:val="28"/>
          <w:lang w:val="uk-UA" w:eastAsia="uk-UA"/>
        </w:rPr>
        <w:t>1 «Про соціальну економіку та соціальні підприємства» (Греція), Закон про Соціальні ко</w:t>
      </w:r>
      <w:r w:rsidRPr="0011032E">
        <w:rPr>
          <w:color w:val="auto"/>
          <w:szCs w:val="28"/>
          <w:lang w:val="uk-UA" w:eastAsia="uk-UA"/>
        </w:rPr>
        <w:softHyphen/>
        <w:t xml:space="preserve">оперативи (Польща, 2006 р.), </w:t>
      </w:r>
      <w:r w:rsidRPr="0011032E">
        <w:rPr>
          <w:color w:val="auto"/>
          <w:szCs w:val="28"/>
          <w:lang w:val="uk-UA"/>
        </w:rPr>
        <w:t xml:space="preserve">The Public Services (Social Value) Act </w:t>
      </w:r>
      <w:r w:rsidRPr="0011032E">
        <w:rPr>
          <w:color w:val="auto"/>
          <w:szCs w:val="28"/>
          <w:lang w:val="uk-UA" w:eastAsia="uk-UA"/>
        </w:rPr>
        <w:t>(Закон про державні послуги (соціальні цінності)(Великобританія, 2012 р).</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У США державна підтримка розвитку соціаль</w:t>
      </w:r>
      <w:r w:rsidRPr="0011032E">
        <w:rPr>
          <w:color w:val="auto"/>
          <w:szCs w:val="28"/>
          <w:lang w:val="uk-UA" w:eastAsia="uk-UA"/>
        </w:rPr>
        <w:softHyphen/>
        <w:t>ного підприємництва зводиться до: «усунення правових адміністративних бар'єрів, законодав</w:t>
      </w:r>
      <w:r w:rsidRPr="0011032E">
        <w:rPr>
          <w:color w:val="auto"/>
          <w:szCs w:val="28"/>
          <w:lang w:val="uk-UA" w:eastAsia="uk-UA"/>
        </w:rPr>
        <w:softHyphen/>
        <w:t xml:space="preserve">чого забезпечення пільгових кредитів, розвитку соціального партнерства між </w:t>
      </w:r>
      <w:r w:rsidRPr="0011032E">
        <w:rPr>
          <w:color w:val="auto"/>
          <w:szCs w:val="28"/>
          <w:lang w:val="uk-UA" w:eastAsia="uk-UA"/>
        </w:rPr>
        <w:lastRenderedPageBreak/>
        <w:t>державними органі</w:t>
      </w:r>
      <w:r w:rsidRPr="0011032E">
        <w:rPr>
          <w:color w:val="auto"/>
          <w:szCs w:val="28"/>
          <w:lang w:val="uk-UA" w:eastAsia="uk-UA"/>
        </w:rPr>
        <w:softHyphen/>
        <w:t>заціями, бізнесом і некомерційним сектором», на</w:t>
      </w:r>
      <w:r w:rsidRPr="0011032E">
        <w:rPr>
          <w:color w:val="auto"/>
          <w:szCs w:val="28"/>
          <w:lang w:val="uk-UA" w:eastAsia="uk-UA"/>
        </w:rPr>
        <w:softHyphen/>
        <w:t>дання преференцій в сфері ліцензування та сер</w:t>
      </w:r>
      <w:r w:rsidRPr="0011032E">
        <w:rPr>
          <w:color w:val="auto"/>
          <w:szCs w:val="28"/>
          <w:lang w:val="uk-UA" w:eastAsia="uk-UA"/>
        </w:rPr>
        <w:softHyphen/>
        <w:t>тифікації соціальних підприємств в таких сферах, як соціальне обслуговування, освіта, медицина. Також даним підприємствам гарантується мож</w:t>
      </w:r>
      <w:r w:rsidRPr="0011032E">
        <w:rPr>
          <w:color w:val="auto"/>
          <w:szCs w:val="28"/>
          <w:lang w:val="uk-UA" w:eastAsia="uk-UA"/>
        </w:rPr>
        <w:softHyphen/>
        <w:t>ливість отримання соціальних замовлень від дер</w:t>
      </w:r>
      <w:r w:rsidRPr="0011032E">
        <w:rPr>
          <w:color w:val="auto"/>
          <w:szCs w:val="28"/>
          <w:lang w:val="uk-UA" w:eastAsia="uk-UA"/>
        </w:rPr>
        <w:softHyphen/>
        <w:t>жавних агентств. У даній країні відсутня практика активного залучення органів влади до підтримки соціальних підприємств, бо на сьогоднішній день питаннями у даній сфері займається Адміністра</w:t>
      </w:r>
      <w:r w:rsidRPr="0011032E">
        <w:rPr>
          <w:color w:val="auto"/>
          <w:szCs w:val="28"/>
          <w:lang w:val="uk-UA" w:eastAsia="uk-UA"/>
        </w:rPr>
        <w:softHyphen/>
        <w:t>ція малого бізнесу, яка, окрім питань пов'язаних з соціальними підприємствами, керує питання</w:t>
      </w:r>
      <w:r w:rsidRPr="0011032E">
        <w:rPr>
          <w:color w:val="auto"/>
          <w:szCs w:val="28"/>
          <w:lang w:val="uk-UA" w:eastAsia="uk-UA"/>
        </w:rPr>
        <w:softHyphen/>
        <w:t>ми щодо розвитку малого бізнесу. Окрім вище зазначеного, уряд США здійснює фінансову під</w:t>
      </w:r>
      <w:r w:rsidRPr="0011032E">
        <w:rPr>
          <w:color w:val="auto"/>
          <w:szCs w:val="28"/>
          <w:lang w:val="uk-UA" w:eastAsia="uk-UA"/>
        </w:rPr>
        <w:softHyphen/>
        <w:t>тримку соціальних підприємств - був створений Департамент соціальних інновацій, який щорічно надає близько 2 млн. дол. на підтримку найбільш перспективних інноваційних проектів, до числа яких потрапляють і соціальні підприємства.</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Основними інструментами реалізації тієї чи ін</w:t>
      </w:r>
      <w:r w:rsidRPr="0011032E">
        <w:rPr>
          <w:color w:val="auto"/>
          <w:szCs w:val="28"/>
          <w:lang w:val="uk-UA" w:eastAsia="uk-UA"/>
        </w:rPr>
        <w:softHyphen/>
        <w:t>шої концепції державної підтримки є програми та стратегії. На сьогоднішній день найбільш активна робота у цій сфері проводиться у європейських країнах, оскільки, майже у кожній такій країні, при</w:t>
      </w:r>
      <w:r w:rsidRPr="0011032E">
        <w:rPr>
          <w:color w:val="auto"/>
          <w:szCs w:val="28"/>
          <w:lang w:val="uk-UA" w:eastAsia="uk-UA"/>
        </w:rPr>
        <w:softHyphen/>
        <w:t>ймалися чи стратегії, чи програми. Вдалими кро</w:t>
      </w:r>
      <w:r w:rsidRPr="0011032E">
        <w:rPr>
          <w:color w:val="auto"/>
          <w:szCs w:val="28"/>
          <w:lang w:val="uk-UA" w:eastAsia="uk-UA"/>
        </w:rPr>
        <w:softHyphen/>
        <w:t>кам Великої Британії на шляху розвитку соціаль</w:t>
      </w:r>
      <w:r w:rsidRPr="0011032E">
        <w:rPr>
          <w:color w:val="auto"/>
          <w:szCs w:val="28"/>
          <w:lang w:val="uk-UA" w:eastAsia="uk-UA"/>
        </w:rPr>
        <w:softHyphen/>
        <w:t>ного підприємництва можна вважати прийняття наступних державних стратегій: «Соціальне під</w:t>
      </w:r>
      <w:r w:rsidRPr="0011032E">
        <w:rPr>
          <w:color w:val="auto"/>
          <w:szCs w:val="28"/>
          <w:lang w:val="uk-UA" w:eastAsia="uk-UA"/>
        </w:rPr>
        <w:softHyphen/>
        <w:t>приємництво: стратегія успіху», «Кращий бізнес : стратегія і план дій для соціальних підприємств Шотландії», в яких ставилися такі цілі як підви</w:t>
      </w:r>
      <w:r w:rsidRPr="0011032E">
        <w:rPr>
          <w:color w:val="auto"/>
          <w:szCs w:val="28"/>
          <w:lang w:val="uk-UA" w:eastAsia="uk-UA"/>
        </w:rPr>
        <w:softHyphen/>
        <w:t>щення ролі соціального підприємства, відкриття ринків для таких підприємств, створення інтегро</w:t>
      </w:r>
      <w:r w:rsidRPr="0011032E">
        <w:rPr>
          <w:color w:val="auto"/>
          <w:szCs w:val="28"/>
          <w:lang w:val="uk-UA" w:eastAsia="uk-UA"/>
        </w:rPr>
        <w:softHyphen/>
        <w:t>ваної підтримки сектора та інше.</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Державне сприяння розвитку соціального під</w:t>
      </w:r>
      <w:r w:rsidRPr="0011032E">
        <w:rPr>
          <w:color w:val="auto"/>
          <w:szCs w:val="28"/>
          <w:lang w:val="uk-UA" w:eastAsia="uk-UA"/>
        </w:rPr>
        <w:softHyphen/>
        <w:t>приємництва передбачає передусім його нор</w:t>
      </w:r>
      <w:r w:rsidRPr="0011032E">
        <w:rPr>
          <w:color w:val="auto"/>
          <w:szCs w:val="28"/>
          <w:lang w:val="uk-UA" w:eastAsia="uk-UA"/>
        </w:rPr>
        <w:softHyphen/>
        <w:t>мативно-правове регламентування. Останнє у вітчизняному законодавстві обмежується За</w:t>
      </w:r>
      <w:r w:rsidRPr="0011032E">
        <w:rPr>
          <w:color w:val="auto"/>
          <w:szCs w:val="28"/>
          <w:lang w:val="uk-UA" w:eastAsia="uk-UA"/>
        </w:rPr>
        <w:softHyphen/>
        <w:t>коном України «Про соціальні послуги», який не торкається всіх аспектів соціального підприєм</w:t>
      </w:r>
      <w:r w:rsidRPr="0011032E">
        <w:rPr>
          <w:color w:val="auto"/>
          <w:szCs w:val="28"/>
          <w:lang w:val="uk-UA" w:eastAsia="uk-UA"/>
        </w:rPr>
        <w:softHyphen/>
        <w:t>ництва. Необхідно дати вичерпне тлумачення по</w:t>
      </w:r>
      <w:r w:rsidRPr="0011032E">
        <w:rPr>
          <w:color w:val="auto"/>
          <w:szCs w:val="28"/>
          <w:lang w:val="uk-UA" w:eastAsia="uk-UA"/>
        </w:rPr>
        <w:softHyphen/>
        <w:t>няттю «соціальне підприємництво» в вітчизняно</w:t>
      </w:r>
      <w:r w:rsidRPr="0011032E">
        <w:rPr>
          <w:color w:val="auto"/>
          <w:szCs w:val="28"/>
          <w:lang w:val="uk-UA" w:eastAsia="uk-UA"/>
        </w:rPr>
        <w:softHyphen/>
        <w:t>му законодавстві.</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Розглянемо податкове регулювання діяльності соціальних підприємств, що належать до різних суб'єктів приватного права в Україні.</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lastRenderedPageBreak/>
        <w:t>Здійснення благодійною організацією соціаль</w:t>
      </w:r>
      <w:r w:rsidRPr="0011032E">
        <w:rPr>
          <w:color w:val="auto"/>
          <w:szCs w:val="28"/>
          <w:lang w:val="uk-UA" w:eastAsia="uk-UA"/>
        </w:rPr>
        <w:softHyphen/>
        <w:t>ного підприємництва відбувається згідно ЗУ «Про благодійну діяльність та благодійні організації в Україні» [6] та Податкового кодексу України (да</w:t>
      </w:r>
      <w:r w:rsidRPr="0011032E">
        <w:rPr>
          <w:color w:val="auto"/>
          <w:szCs w:val="28"/>
          <w:lang w:val="uk-UA" w:eastAsia="uk-UA"/>
        </w:rPr>
        <w:softHyphen/>
        <w:t>лі - ПКУ)[7]. Благодійна організація може прова</w:t>
      </w:r>
      <w:r w:rsidRPr="0011032E">
        <w:rPr>
          <w:color w:val="auto"/>
          <w:szCs w:val="28"/>
          <w:lang w:val="uk-UA" w:eastAsia="uk-UA"/>
        </w:rPr>
        <w:softHyphen/>
        <w:t>дити певну господарську діяльність (наприклад, створення сувенірної продукції або пошиття одягу) з метою досягнення статутних цілей, але винятко</w:t>
      </w:r>
      <w:r w:rsidRPr="0011032E">
        <w:rPr>
          <w:color w:val="auto"/>
          <w:szCs w:val="28"/>
          <w:lang w:val="uk-UA" w:eastAsia="uk-UA"/>
        </w:rPr>
        <w:softHyphen/>
        <w:t>во без цілей отримання прибутку. В статуті благо</w:t>
      </w:r>
      <w:r w:rsidRPr="0011032E">
        <w:rPr>
          <w:color w:val="auto"/>
          <w:szCs w:val="28"/>
          <w:lang w:val="uk-UA" w:eastAsia="uk-UA"/>
        </w:rPr>
        <w:softHyphen/>
        <w:t>дійної організації мають міститися положення, які дають право здійснювати певну господарську ді</w:t>
      </w:r>
      <w:r w:rsidRPr="0011032E">
        <w:rPr>
          <w:color w:val="auto"/>
          <w:szCs w:val="28"/>
          <w:lang w:val="uk-UA" w:eastAsia="uk-UA"/>
        </w:rPr>
        <w:softHyphen/>
        <w:t>яльність та визначають її як одне з джерел фор</w:t>
      </w:r>
      <w:r w:rsidRPr="0011032E">
        <w:rPr>
          <w:color w:val="auto"/>
          <w:szCs w:val="28"/>
          <w:lang w:val="uk-UA" w:eastAsia="uk-UA"/>
        </w:rPr>
        <w:softHyphen/>
        <w:t>мування активів (доходів) благодійної організації.</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Таким чином, профільне та податкове зако</w:t>
      </w:r>
      <w:r w:rsidRPr="0011032E">
        <w:rPr>
          <w:color w:val="auto"/>
          <w:szCs w:val="28"/>
          <w:lang w:val="uk-UA" w:eastAsia="uk-UA"/>
        </w:rPr>
        <w:softHyphen/>
        <w:t>нодавство дозволяє благодійній</w:t>
      </w:r>
      <w:r w:rsidR="001E25FA" w:rsidRPr="0011032E">
        <w:rPr>
          <w:color w:val="auto"/>
          <w:szCs w:val="28"/>
          <w:lang w:val="uk-UA" w:eastAsia="uk-UA"/>
        </w:rPr>
        <w:t xml:space="preserve"> о</w:t>
      </w:r>
      <w:r w:rsidRPr="0011032E">
        <w:rPr>
          <w:color w:val="auto"/>
          <w:szCs w:val="28"/>
          <w:lang w:val="uk-UA" w:eastAsia="uk-UA"/>
        </w:rPr>
        <w:t>рганізації</w:t>
      </w:r>
      <w:r w:rsidR="001E25FA" w:rsidRPr="0011032E">
        <w:rPr>
          <w:color w:val="auto"/>
          <w:szCs w:val="28"/>
          <w:lang w:val="uk-UA" w:eastAsia="uk-UA"/>
        </w:rPr>
        <w:t xml:space="preserve"> </w:t>
      </w:r>
      <w:r w:rsidRPr="0011032E">
        <w:rPr>
          <w:color w:val="auto"/>
          <w:szCs w:val="28"/>
          <w:lang w:val="uk-UA" w:eastAsia="uk-UA"/>
        </w:rPr>
        <w:t>са</w:t>
      </w:r>
      <w:r w:rsidRPr="0011032E">
        <w:rPr>
          <w:color w:val="auto"/>
          <w:szCs w:val="28"/>
          <w:lang w:val="uk-UA" w:eastAsia="uk-UA"/>
        </w:rPr>
        <w:softHyphen/>
        <w:t xml:space="preserve">мостійно створювати </w:t>
      </w:r>
      <w:r w:rsidR="001E25FA" w:rsidRPr="0011032E">
        <w:rPr>
          <w:color w:val="auto"/>
          <w:szCs w:val="28"/>
          <w:lang w:val="uk-UA" w:eastAsia="uk-UA"/>
        </w:rPr>
        <w:t xml:space="preserve"> </w:t>
      </w:r>
      <w:r w:rsidRPr="0011032E">
        <w:rPr>
          <w:color w:val="auto"/>
          <w:szCs w:val="28"/>
          <w:lang w:val="uk-UA" w:eastAsia="uk-UA"/>
        </w:rPr>
        <w:t>соціальне підприємство, не сплачувати податок з доходів (прибутків) від</w:t>
      </w:r>
      <w:r w:rsidR="001E25FA" w:rsidRPr="0011032E">
        <w:rPr>
          <w:color w:val="auto"/>
          <w:szCs w:val="28"/>
          <w:lang w:val="uk-UA" w:eastAsia="uk-UA"/>
        </w:rPr>
        <w:t xml:space="preserve">  </w:t>
      </w:r>
      <w:r w:rsidRPr="0011032E">
        <w:rPr>
          <w:color w:val="auto"/>
          <w:szCs w:val="28"/>
          <w:lang w:val="uk-UA" w:eastAsia="uk-UA"/>
        </w:rPr>
        <w:t>здійснення діяльності підприємства за умови до</w:t>
      </w:r>
      <w:r w:rsidRPr="0011032E">
        <w:rPr>
          <w:color w:val="auto"/>
          <w:szCs w:val="28"/>
          <w:lang w:val="uk-UA" w:eastAsia="uk-UA"/>
        </w:rPr>
        <w:softHyphen/>
        <w:t>тримання вимог щодо положень статуту та ПКУ.</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Здійснення громадською організацією соціаль</w:t>
      </w:r>
      <w:r w:rsidRPr="0011032E">
        <w:rPr>
          <w:color w:val="auto"/>
          <w:szCs w:val="28"/>
          <w:lang w:val="uk-UA" w:eastAsia="uk-UA"/>
        </w:rPr>
        <w:softHyphen/>
        <w:t>ного підприємництва відбувається згідно ЗУ Про громадські об'єднання [8] та ПКУ [7]. Одним із принципів діяльності громадських об'єднань згід</w:t>
      </w:r>
      <w:r w:rsidRPr="0011032E">
        <w:rPr>
          <w:color w:val="auto"/>
          <w:szCs w:val="28"/>
          <w:lang w:val="uk-UA" w:eastAsia="uk-UA"/>
        </w:rPr>
        <w:softHyphen/>
        <w:t>но ЗУ Про громадські об'єднання є відсутність майнового</w:t>
      </w:r>
      <w:r w:rsidR="008867F7">
        <w:rPr>
          <w:color w:val="auto"/>
          <w:szCs w:val="28"/>
          <w:lang w:val="uk-UA" w:eastAsia="uk-UA"/>
        </w:rPr>
        <w:t xml:space="preserve"> інтересу.</w:t>
      </w:r>
      <w:r w:rsidRPr="0011032E">
        <w:rPr>
          <w:color w:val="auto"/>
          <w:szCs w:val="28"/>
          <w:lang w:val="uk-UA" w:eastAsia="uk-UA"/>
        </w:rPr>
        <w:t xml:space="preserve"> Тобто громадська ор</w:t>
      </w:r>
      <w:r w:rsidRPr="0011032E">
        <w:rPr>
          <w:color w:val="auto"/>
          <w:szCs w:val="28"/>
          <w:lang w:val="uk-UA" w:eastAsia="uk-UA"/>
        </w:rPr>
        <w:softHyphen/>
        <w:t>ганізація має право вести підприємницьку діяль</w:t>
      </w:r>
      <w:r w:rsidRPr="0011032E">
        <w:rPr>
          <w:color w:val="auto"/>
          <w:szCs w:val="28"/>
          <w:lang w:val="uk-UA" w:eastAsia="uk-UA"/>
        </w:rPr>
        <w:softHyphen/>
        <w:t>ність (наприклад, проводити семінари, тренінги, конференції, надавати в оренду приміщення то</w:t>
      </w:r>
      <w:r w:rsidRPr="0011032E">
        <w:rPr>
          <w:color w:val="auto"/>
          <w:szCs w:val="28"/>
          <w:lang w:val="uk-UA" w:eastAsia="uk-UA"/>
        </w:rPr>
        <w:softHyphen/>
        <w:t>що) Щодо вимог ПКУ, то громадське об'єднання не є платником податку на прибуток за умов, аналогічних для благодійних організацій.</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Отже, профільне та податкове законодавство дозволяє громадській організації самостійно створювати соціальне підприємство, не сплачу</w:t>
      </w:r>
      <w:r w:rsidRPr="0011032E">
        <w:rPr>
          <w:color w:val="auto"/>
          <w:szCs w:val="28"/>
          <w:lang w:val="uk-UA" w:eastAsia="uk-UA"/>
        </w:rPr>
        <w:softHyphen/>
        <w:t>вати податок з доходів (прибутків) від здійснен</w:t>
      </w:r>
      <w:r w:rsidRPr="0011032E">
        <w:rPr>
          <w:color w:val="auto"/>
          <w:szCs w:val="28"/>
          <w:lang w:val="uk-UA" w:eastAsia="uk-UA"/>
        </w:rPr>
        <w:softHyphen/>
        <w:t>ня діяльності підприємства за умови дотримання вимог щодо положень статуту та ПКУ.</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Якщо порівнювати податкове навантаження на діяльність соціального підприємства власне не</w:t>
      </w:r>
      <w:r w:rsidRPr="0011032E">
        <w:rPr>
          <w:color w:val="auto"/>
          <w:szCs w:val="28"/>
          <w:lang w:val="uk-UA" w:eastAsia="uk-UA"/>
        </w:rPr>
        <w:softHyphen/>
        <w:t>урядової організації та підприємства на загаль</w:t>
      </w:r>
      <w:r w:rsidRPr="0011032E">
        <w:rPr>
          <w:color w:val="auto"/>
          <w:szCs w:val="28"/>
          <w:lang w:val="uk-UA" w:eastAsia="uk-UA"/>
        </w:rPr>
        <w:softHyphen/>
        <w:t>ній системі оподаткування, то можна зробити висновок: коли доходи (прибутки) від здійснен</w:t>
      </w:r>
      <w:r w:rsidRPr="0011032E">
        <w:rPr>
          <w:color w:val="auto"/>
          <w:szCs w:val="28"/>
          <w:lang w:val="uk-UA" w:eastAsia="uk-UA"/>
        </w:rPr>
        <w:softHyphen/>
        <w:t>ня діяльності соціального підприємства повністю спрямовуються на благодійну діяльність, неуря</w:t>
      </w:r>
      <w:r w:rsidRPr="0011032E">
        <w:rPr>
          <w:color w:val="auto"/>
          <w:szCs w:val="28"/>
          <w:lang w:val="uk-UA" w:eastAsia="uk-UA"/>
        </w:rPr>
        <w:softHyphen/>
        <w:t>дова неприбуткова організація не сплачує по</w:t>
      </w:r>
      <w:r w:rsidRPr="0011032E">
        <w:rPr>
          <w:color w:val="auto"/>
          <w:szCs w:val="28"/>
          <w:lang w:val="uk-UA" w:eastAsia="uk-UA"/>
        </w:rPr>
        <w:softHyphen/>
        <w:t xml:space="preserve">даток на прибуток з будь-якої суми, в той час, як прибуткове підприємство на </w:t>
      </w:r>
      <w:r w:rsidRPr="0011032E">
        <w:rPr>
          <w:color w:val="auto"/>
          <w:szCs w:val="28"/>
          <w:lang w:val="uk-UA" w:eastAsia="uk-UA"/>
        </w:rPr>
        <w:lastRenderedPageBreak/>
        <w:t>загальній системі оподаткування зменшить дохід до оподаткуван</w:t>
      </w:r>
      <w:r w:rsidRPr="0011032E">
        <w:rPr>
          <w:color w:val="auto"/>
          <w:szCs w:val="28"/>
          <w:lang w:val="uk-UA" w:eastAsia="uk-UA"/>
        </w:rPr>
        <w:softHyphen/>
        <w:t>ня лише на 4 відсотки оподаткованого прибутку попереднього звітного року [7].</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Але, якщо метою створення та діяльності соці</w:t>
      </w:r>
      <w:r w:rsidRPr="0011032E">
        <w:rPr>
          <w:color w:val="auto"/>
          <w:szCs w:val="28"/>
          <w:lang w:val="uk-UA" w:eastAsia="uk-UA"/>
        </w:rPr>
        <w:softHyphen/>
        <w:t>ального підприємства є спрямування лише час</w:t>
      </w:r>
      <w:r w:rsidRPr="0011032E">
        <w:rPr>
          <w:color w:val="auto"/>
          <w:szCs w:val="28"/>
          <w:lang w:val="uk-UA" w:eastAsia="uk-UA"/>
        </w:rPr>
        <w:softHyphen/>
        <w:t>тини доходу (прибутку) на благодійну діяльність, а решту частину доходів (прибутків) засновники ма</w:t>
      </w:r>
      <w:r w:rsidRPr="0011032E">
        <w:rPr>
          <w:color w:val="auto"/>
          <w:szCs w:val="28"/>
          <w:lang w:val="uk-UA" w:eastAsia="uk-UA"/>
        </w:rPr>
        <w:softHyphen/>
        <w:t>ють розподілити між собою - треба обирати са</w:t>
      </w:r>
      <w:r w:rsidRPr="0011032E">
        <w:rPr>
          <w:color w:val="auto"/>
          <w:szCs w:val="28"/>
          <w:lang w:val="uk-UA" w:eastAsia="uk-UA"/>
        </w:rPr>
        <w:softHyphen/>
        <w:t>ме таку організаційно-правову форму. Потрібно враховувати, що профільне та податкове законо</w:t>
      </w:r>
      <w:r w:rsidRPr="0011032E">
        <w:rPr>
          <w:color w:val="auto"/>
          <w:szCs w:val="28"/>
          <w:lang w:val="uk-UA" w:eastAsia="uk-UA"/>
        </w:rPr>
        <w:softHyphen/>
        <w:t>давство забороняє благодійним та громадським організаціям розподіляти доходи (прибутки) від будь-якої діяльності, у тому числі підприємницької між засновниками, учасниками та членами.</w:t>
      </w:r>
    </w:p>
    <w:p w:rsidR="007C6657" w:rsidRPr="0011032E" w:rsidRDefault="00973BA6" w:rsidP="00097D89">
      <w:pPr>
        <w:spacing w:after="0" w:line="360" w:lineRule="auto"/>
        <w:ind w:left="20" w:right="1" w:firstLine="689"/>
        <w:rPr>
          <w:color w:val="auto"/>
          <w:szCs w:val="28"/>
          <w:lang w:val="uk-UA" w:eastAsia="ru-RU"/>
        </w:rPr>
      </w:pPr>
      <w:r>
        <w:rPr>
          <w:color w:val="auto"/>
          <w:szCs w:val="28"/>
          <w:lang w:val="uk-UA" w:eastAsia="uk-UA"/>
        </w:rPr>
        <w:t>О</w:t>
      </w:r>
      <w:r w:rsidR="007C6657" w:rsidRPr="0011032E">
        <w:rPr>
          <w:color w:val="auto"/>
          <w:szCs w:val="28"/>
          <w:lang w:val="uk-UA" w:eastAsia="uk-UA"/>
        </w:rPr>
        <w:t>соба</w:t>
      </w:r>
      <w:r>
        <w:rPr>
          <w:color w:val="auto"/>
          <w:szCs w:val="28"/>
          <w:lang w:val="uk-UA" w:eastAsia="uk-UA"/>
        </w:rPr>
        <w:t>, яка займається п</w:t>
      </w:r>
      <w:r w:rsidR="007C6657" w:rsidRPr="0011032E">
        <w:rPr>
          <w:color w:val="auto"/>
          <w:szCs w:val="28"/>
          <w:lang w:val="uk-UA" w:eastAsia="uk-UA"/>
        </w:rPr>
        <w:t>ідприєм</w:t>
      </w:r>
      <w:r>
        <w:rPr>
          <w:color w:val="auto"/>
          <w:szCs w:val="28"/>
          <w:lang w:val="uk-UA" w:eastAsia="uk-UA"/>
        </w:rPr>
        <w:t>ницькою діяльністю</w:t>
      </w:r>
      <w:r w:rsidR="007C6657" w:rsidRPr="0011032E">
        <w:rPr>
          <w:color w:val="auto"/>
          <w:szCs w:val="28"/>
          <w:lang w:val="uk-UA" w:eastAsia="uk-UA"/>
        </w:rPr>
        <w:t xml:space="preserve">, </w:t>
      </w:r>
      <w:r>
        <w:rPr>
          <w:color w:val="auto"/>
          <w:szCs w:val="28"/>
          <w:lang w:val="uk-UA" w:eastAsia="uk-UA"/>
        </w:rPr>
        <w:t>та</w:t>
      </w:r>
      <w:r w:rsidR="007C6657" w:rsidRPr="0011032E">
        <w:rPr>
          <w:color w:val="auto"/>
          <w:szCs w:val="28"/>
          <w:lang w:val="uk-UA" w:eastAsia="uk-UA"/>
        </w:rPr>
        <w:t xml:space="preserve"> перебуває на загальній системі оподаткування не може вклю</w:t>
      </w:r>
      <w:r w:rsidR="007C6657" w:rsidRPr="0011032E">
        <w:rPr>
          <w:color w:val="auto"/>
          <w:szCs w:val="28"/>
          <w:lang w:val="uk-UA" w:eastAsia="uk-UA"/>
        </w:rPr>
        <w:softHyphen/>
        <w:t>чити до витрат суми благодійної допомоги, які є доходом від діяльності, що спрямована на благо</w:t>
      </w:r>
      <w:r w:rsidR="007C6657" w:rsidRPr="0011032E">
        <w:rPr>
          <w:color w:val="auto"/>
          <w:szCs w:val="28"/>
          <w:lang w:val="uk-UA" w:eastAsia="uk-UA"/>
        </w:rPr>
        <w:softHyphen/>
        <w:t>дійність. Тому, така модель здійснення підприєм</w:t>
      </w:r>
      <w:r w:rsidR="007C6657" w:rsidRPr="0011032E">
        <w:rPr>
          <w:color w:val="auto"/>
          <w:szCs w:val="28"/>
          <w:lang w:val="uk-UA" w:eastAsia="uk-UA"/>
        </w:rPr>
        <w:softHyphen/>
        <w:t>ницької діяльності з метою надання благодійної допомоги та вирішення інших соціальних про</w:t>
      </w:r>
      <w:r w:rsidR="007C6657" w:rsidRPr="0011032E">
        <w:rPr>
          <w:color w:val="auto"/>
          <w:szCs w:val="28"/>
          <w:lang w:val="uk-UA" w:eastAsia="uk-UA"/>
        </w:rPr>
        <w:softHyphen/>
        <w:t>блем є значно податково навантаженою.</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Згідно ПКУ, при застосуванні спрощеної системи оподаткування, ніяких податкових пільг щодо здій</w:t>
      </w:r>
      <w:r w:rsidRPr="0011032E">
        <w:rPr>
          <w:color w:val="auto"/>
          <w:szCs w:val="28"/>
          <w:lang w:val="uk-UA" w:eastAsia="uk-UA"/>
        </w:rPr>
        <w:softHyphen/>
        <w:t>снення юридичною особою чи фізичною особою- підприємцем діяльності соціального підприємства не має. Тобто спочатку треба заплатити єдиний по</w:t>
      </w:r>
      <w:r w:rsidRPr="0011032E">
        <w:rPr>
          <w:color w:val="auto"/>
          <w:szCs w:val="28"/>
          <w:lang w:val="uk-UA" w:eastAsia="uk-UA"/>
        </w:rPr>
        <w:softHyphen/>
        <w:t>даток від суми доходу, а потім спрямовувати дохід (прибуток) на вирішення соціальних проблем. Тоб</w:t>
      </w:r>
      <w:r w:rsidRPr="0011032E">
        <w:rPr>
          <w:color w:val="auto"/>
          <w:szCs w:val="28"/>
          <w:lang w:val="uk-UA" w:eastAsia="uk-UA"/>
        </w:rPr>
        <w:softHyphen/>
        <w:t>то така модель є аналогічною з загальною фор</w:t>
      </w:r>
      <w:r w:rsidRPr="0011032E">
        <w:rPr>
          <w:color w:val="auto"/>
          <w:szCs w:val="28"/>
          <w:lang w:val="uk-UA" w:eastAsia="uk-UA"/>
        </w:rPr>
        <w:softHyphen/>
        <w:t>мою оподаткування для фізичних осіб-підприємців в частині податкового навантаження на діяльність, спрямовану на благодійництво [7].</w:t>
      </w:r>
    </w:p>
    <w:p w:rsidR="007C6657" w:rsidRPr="0011032E" w:rsidRDefault="007C6657" w:rsidP="00097D89">
      <w:pPr>
        <w:spacing w:after="0" w:line="360" w:lineRule="auto"/>
        <w:ind w:left="20" w:right="1" w:firstLine="689"/>
        <w:rPr>
          <w:color w:val="auto"/>
          <w:szCs w:val="28"/>
          <w:lang w:val="uk-UA" w:eastAsia="ru-RU"/>
        </w:rPr>
      </w:pPr>
      <w:r w:rsidRPr="0011032E">
        <w:rPr>
          <w:color w:val="auto"/>
          <w:szCs w:val="28"/>
          <w:lang w:val="uk-UA" w:eastAsia="uk-UA"/>
        </w:rPr>
        <w:t>Проведений аналіз податкового регулювання діяльності соціальних підприємств, що належать до різних суб'єктів приватного права в Україні, як ми згадували раніше, є першим кроком у вибо</w:t>
      </w:r>
      <w:r w:rsidRPr="0011032E">
        <w:rPr>
          <w:color w:val="auto"/>
          <w:szCs w:val="28"/>
          <w:lang w:val="uk-UA" w:eastAsia="uk-UA"/>
        </w:rPr>
        <w:softHyphen/>
        <w:t>рі організаційно-правової форми та форми опо</w:t>
      </w:r>
      <w:r w:rsidRPr="0011032E">
        <w:rPr>
          <w:color w:val="auto"/>
          <w:szCs w:val="28"/>
          <w:lang w:val="uk-UA" w:eastAsia="uk-UA"/>
        </w:rPr>
        <w:softHyphen/>
        <w:t>даткування здійснення підприємницької діяль</w:t>
      </w:r>
      <w:r w:rsidRPr="0011032E">
        <w:rPr>
          <w:color w:val="auto"/>
          <w:szCs w:val="28"/>
          <w:lang w:val="uk-UA" w:eastAsia="uk-UA"/>
        </w:rPr>
        <w:softHyphen/>
        <w:t>ності на користь вирішення соціальних проблем.</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Одною з причин непривабливості сфери соці</w:t>
      </w:r>
      <w:r w:rsidRPr="0011032E">
        <w:rPr>
          <w:color w:val="auto"/>
          <w:szCs w:val="28"/>
          <w:lang w:val="uk-UA" w:eastAsia="uk-UA"/>
        </w:rPr>
        <w:softHyphen/>
        <w:t>альних послуг в Україні для вкладень приватного капіталу залишаються великі витрати на підго</w:t>
      </w:r>
      <w:r w:rsidRPr="0011032E">
        <w:rPr>
          <w:color w:val="auto"/>
          <w:szCs w:val="28"/>
          <w:lang w:val="uk-UA" w:eastAsia="uk-UA"/>
        </w:rPr>
        <w:softHyphen/>
        <w:t xml:space="preserve">товчому </w:t>
      </w:r>
      <w:r w:rsidRPr="0011032E">
        <w:rPr>
          <w:color w:val="auto"/>
          <w:szCs w:val="28"/>
          <w:lang w:val="uk-UA" w:eastAsia="uk-UA"/>
        </w:rPr>
        <w:lastRenderedPageBreak/>
        <w:t>етапі і, як наслідок, висока собівартість соціальних послуг, які надаються малим бізне</w:t>
      </w:r>
      <w:r w:rsidRPr="0011032E">
        <w:rPr>
          <w:color w:val="auto"/>
          <w:szCs w:val="28"/>
          <w:lang w:val="uk-UA" w:eastAsia="uk-UA"/>
        </w:rPr>
        <w:softHyphen/>
        <w:t>сом. Проблема залучення приватного капіталу посилюється інформаційним вакуумом у сфері дослідження стану ринку соціальних послуг.</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 xml:space="preserve">Отже, як бачимо, за кордоном держава відіграє </w:t>
      </w:r>
      <w:r w:rsidR="00574E9D">
        <w:rPr>
          <w:color w:val="auto"/>
          <w:szCs w:val="28"/>
          <w:lang w:val="uk-UA" w:eastAsia="uk-UA"/>
        </w:rPr>
        <w:t>головну</w:t>
      </w:r>
      <w:r w:rsidRPr="0011032E">
        <w:rPr>
          <w:color w:val="auto"/>
          <w:szCs w:val="28"/>
          <w:lang w:val="uk-UA" w:eastAsia="uk-UA"/>
        </w:rPr>
        <w:t xml:space="preserve"> роль у створенні та розвитку підприємств</w:t>
      </w:r>
      <w:r w:rsidR="00574E9D">
        <w:rPr>
          <w:color w:val="auto"/>
          <w:szCs w:val="28"/>
          <w:lang w:val="uk-UA" w:eastAsia="uk-UA"/>
        </w:rPr>
        <w:t xml:space="preserve"> соціальної сфери</w:t>
      </w:r>
      <w:r w:rsidRPr="0011032E">
        <w:rPr>
          <w:color w:val="auto"/>
          <w:szCs w:val="28"/>
          <w:lang w:val="uk-UA" w:eastAsia="uk-UA"/>
        </w:rPr>
        <w:t>, а тому, відповідно до вище зазначе</w:t>
      </w:r>
      <w:r w:rsidRPr="0011032E">
        <w:rPr>
          <w:color w:val="auto"/>
          <w:szCs w:val="28"/>
          <w:lang w:val="uk-UA" w:eastAsia="uk-UA"/>
        </w:rPr>
        <w:softHyphen/>
        <w:t xml:space="preserve">ного, </w:t>
      </w:r>
      <w:r w:rsidR="00574E9D">
        <w:rPr>
          <w:color w:val="auto"/>
          <w:szCs w:val="28"/>
          <w:lang w:val="uk-UA" w:eastAsia="uk-UA"/>
        </w:rPr>
        <w:t>рух</w:t>
      </w:r>
      <w:r w:rsidRPr="0011032E">
        <w:rPr>
          <w:color w:val="auto"/>
          <w:szCs w:val="28"/>
          <w:lang w:val="uk-UA" w:eastAsia="uk-UA"/>
        </w:rPr>
        <w:t xml:space="preserve"> розвитку </w:t>
      </w:r>
      <w:r w:rsidR="00574E9D">
        <w:rPr>
          <w:color w:val="auto"/>
          <w:szCs w:val="28"/>
          <w:lang w:val="uk-UA" w:eastAsia="uk-UA"/>
        </w:rPr>
        <w:t xml:space="preserve">українських </w:t>
      </w:r>
      <w:r w:rsidRPr="0011032E">
        <w:rPr>
          <w:color w:val="auto"/>
          <w:szCs w:val="28"/>
          <w:lang w:val="uk-UA" w:eastAsia="uk-UA"/>
        </w:rPr>
        <w:t>соціальних підприємств  вимагає розробки відповідної  стратегії</w:t>
      </w:r>
      <w:r w:rsidR="00574E9D">
        <w:rPr>
          <w:color w:val="auto"/>
          <w:szCs w:val="28"/>
          <w:lang w:val="uk-UA" w:eastAsia="uk-UA"/>
        </w:rPr>
        <w:t xml:space="preserve"> держави</w:t>
      </w:r>
      <w:r w:rsidRPr="0011032E">
        <w:rPr>
          <w:color w:val="auto"/>
          <w:szCs w:val="28"/>
          <w:lang w:val="uk-UA" w:eastAsia="uk-UA"/>
        </w:rPr>
        <w:t xml:space="preserve">, зокрема, </w:t>
      </w:r>
      <w:r w:rsidR="00574E9D">
        <w:rPr>
          <w:color w:val="auto"/>
          <w:szCs w:val="28"/>
          <w:lang w:val="uk-UA" w:eastAsia="uk-UA"/>
        </w:rPr>
        <w:t xml:space="preserve">введення </w:t>
      </w:r>
      <w:r w:rsidRPr="0011032E">
        <w:rPr>
          <w:color w:val="auto"/>
          <w:szCs w:val="28"/>
          <w:lang w:val="uk-UA" w:eastAsia="uk-UA"/>
        </w:rPr>
        <w:t xml:space="preserve"> спеціальної </w:t>
      </w:r>
      <w:r w:rsidR="00574E9D">
        <w:rPr>
          <w:color w:val="auto"/>
          <w:szCs w:val="28"/>
          <w:lang w:val="uk-UA" w:eastAsia="uk-UA"/>
        </w:rPr>
        <w:t xml:space="preserve">нормативної </w:t>
      </w:r>
      <w:r w:rsidRPr="0011032E">
        <w:rPr>
          <w:color w:val="auto"/>
          <w:szCs w:val="28"/>
          <w:lang w:val="uk-UA" w:eastAsia="uk-UA"/>
        </w:rPr>
        <w:t xml:space="preserve">бази для функціонування соціальних підприємств, </w:t>
      </w:r>
      <w:r w:rsidR="00574E9D">
        <w:rPr>
          <w:color w:val="auto"/>
          <w:szCs w:val="28"/>
          <w:lang w:val="uk-UA" w:eastAsia="uk-UA"/>
        </w:rPr>
        <w:t>даної</w:t>
      </w:r>
      <w:r w:rsidRPr="0011032E">
        <w:rPr>
          <w:color w:val="auto"/>
          <w:szCs w:val="28"/>
          <w:lang w:val="uk-UA" w:eastAsia="uk-UA"/>
        </w:rPr>
        <w:t xml:space="preserve"> програми розвитку з </w:t>
      </w:r>
      <w:r w:rsidR="00574E9D">
        <w:rPr>
          <w:color w:val="auto"/>
          <w:szCs w:val="28"/>
          <w:lang w:val="uk-UA" w:eastAsia="uk-UA"/>
        </w:rPr>
        <w:t>наголосами та</w:t>
      </w:r>
      <w:r w:rsidRPr="0011032E">
        <w:rPr>
          <w:color w:val="auto"/>
          <w:szCs w:val="28"/>
          <w:lang w:val="uk-UA" w:eastAsia="uk-UA"/>
        </w:rPr>
        <w:t xml:space="preserve">  державної фінансової</w:t>
      </w:r>
      <w:r w:rsidR="00D5654D" w:rsidRPr="0011032E">
        <w:rPr>
          <w:color w:val="auto"/>
          <w:szCs w:val="28"/>
          <w:lang w:val="uk-UA" w:eastAsia="uk-UA"/>
        </w:rPr>
        <w:t xml:space="preserve"> </w:t>
      </w:r>
      <w:r w:rsidRPr="0011032E">
        <w:rPr>
          <w:color w:val="auto"/>
          <w:szCs w:val="28"/>
          <w:lang w:val="uk-UA" w:eastAsia="uk-UA"/>
        </w:rPr>
        <w:t xml:space="preserve">підтримки, створення </w:t>
      </w:r>
      <w:r w:rsidR="00F05D4D">
        <w:rPr>
          <w:color w:val="auto"/>
          <w:szCs w:val="28"/>
          <w:lang w:val="uk-UA" w:eastAsia="uk-UA"/>
        </w:rPr>
        <w:t xml:space="preserve">компонентів </w:t>
      </w:r>
      <w:r w:rsidRPr="0011032E">
        <w:rPr>
          <w:color w:val="auto"/>
          <w:szCs w:val="28"/>
          <w:lang w:val="uk-UA" w:eastAsia="uk-UA"/>
        </w:rPr>
        <w:t>залучення біз</w:t>
      </w:r>
      <w:r w:rsidRPr="0011032E">
        <w:rPr>
          <w:color w:val="auto"/>
          <w:szCs w:val="28"/>
          <w:lang w:val="uk-UA" w:eastAsia="uk-UA"/>
        </w:rPr>
        <w:softHyphen/>
        <w:t xml:space="preserve">несу та </w:t>
      </w:r>
      <w:r w:rsidR="00F05D4D">
        <w:rPr>
          <w:color w:val="auto"/>
          <w:szCs w:val="28"/>
          <w:lang w:val="uk-UA" w:eastAsia="uk-UA"/>
        </w:rPr>
        <w:t>загальних</w:t>
      </w:r>
      <w:r w:rsidRPr="0011032E">
        <w:rPr>
          <w:color w:val="auto"/>
          <w:szCs w:val="28"/>
          <w:lang w:val="uk-UA" w:eastAsia="uk-UA"/>
        </w:rPr>
        <w:t xml:space="preserve"> організацій для розвитку  підприємництва</w:t>
      </w:r>
      <w:r w:rsidR="00F05D4D">
        <w:rPr>
          <w:color w:val="auto"/>
          <w:szCs w:val="28"/>
          <w:lang w:val="uk-UA" w:eastAsia="uk-UA"/>
        </w:rPr>
        <w:t xml:space="preserve"> соціальної сфери </w:t>
      </w:r>
      <w:r w:rsidRPr="0011032E">
        <w:rPr>
          <w:color w:val="auto"/>
          <w:szCs w:val="28"/>
          <w:lang w:val="uk-UA" w:eastAsia="uk-UA"/>
        </w:rPr>
        <w:t xml:space="preserve">, та створення </w:t>
      </w:r>
      <w:r w:rsidR="00F05D4D">
        <w:rPr>
          <w:color w:val="auto"/>
          <w:szCs w:val="28"/>
          <w:lang w:val="uk-UA" w:eastAsia="uk-UA"/>
        </w:rPr>
        <w:t>гарних</w:t>
      </w:r>
      <w:r w:rsidRPr="0011032E">
        <w:rPr>
          <w:color w:val="auto"/>
          <w:szCs w:val="28"/>
          <w:lang w:val="uk-UA" w:eastAsia="uk-UA"/>
        </w:rPr>
        <w:t xml:space="preserve"> умов у сфері оподаткування підприємств, оскільки </w:t>
      </w:r>
      <w:r w:rsidR="00F05D4D">
        <w:rPr>
          <w:color w:val="auto"/>
          <w:szCs w:val="28"/>
          <w:lang w:val="uk-UA" w:eastAsia="uk-UA"/>
        </w:rPr>
        <w:t>велика кількість</w:t>
      </w:r>
      <w:r w:rsidRPr="0011032E">
        <w:rPr>
          <w:color w:val="auto"/>
          <w:szCs w:val="28"/>
          <w:lang w:val="uk-UA" w:eastAsia="uk-UA"/>
        </w:rPr>
        <w:t xml:space="preserve"> соціальних підприємств </w:t>
      </w:r>
      <w:r w:rsidR="00F05D4D">
        <w:rPr>
          <w:color w:val="auto"/>
          <w:szCs w:val="28"/>
          <w:lang w:val="uk-UA" w:eastAsia="uk-UA"/>
        </w:rPr>
        <w:t>працюють</w:t>
      </w:r>
      <w:r w:rsidRPr="0011032E">
        <w:rPr>
          <w:color w:val="auto"/>
          <w:szCs w:val="28"/>
          <w:lang w:val="uk-UA" w:eastAsia="uk-UA"/>
        </w:rPr>
        <w:t xml:space="preserve"> у формі малого підприємства.</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Таким чином, соціальне підприємництво в Україні потребує державної підтримки з боку нормативно-правового регламентування, а та</w:t>
      </w:r>
      <w:r w:rsidRPr="0011032E">
        <w:rPr>
          <w:color w:val="auto"/>
          <w:szCs w:val="28"/>
          <w:lang w:val="uk-UA" w:eastAsia="uk-UA"/>
        </w:rPr>
        <w:softHyphen/>
        <w:t>кож відповідного рівня фінансового забезпе</w:t>
      </w:r>
      <w:r w:rsidRPr="0011032E">
        <w:rPr>
          <w:color w:val="auto"/>
          <w:szCs w:val="28"/>
          <w:lang w:val="uk-UA" w:eastAsia="uk-UA"/>
        </w:rPr>
        <w:softHyphen/>
        <w:t>чення та регулювання за допомогою фіскальних важелів державного впливу, що обумовлює не</w:t>
      </w:r>
      <w:r w:rsidRPr="0011032E">
        <w:rPr>
          <w:color w:val="auto"/>
          <w:szCs w:val="28"/>
          <w:lang w:val="uk-UA" w:eastAsia="uk-UA"/>
        </w:rPr>
        <w:softHyphen/>
        <w:t>обхідність здійснення певних змін у бюджетному та податковому законодавстві.</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Викликає інтерес нова економічна модель - «соціальний бізнес», автором якої є лауреат Но</w:t>
      </w:r>
      <w:r w:rsidRPr="0011032E">
        <w:rPr>
          <w:color w:val="auto"/>
          <w:szCs w:val="28"/>
          <w:lang w:val="uk-UA" w:eastAsia="uk-UA"/>
        </w:rPr>
        <w:softHyphen/>
        <w:t>белівської премії світу Мухаммад Юнус. Згідно ці</w:t>
      </w:r>
      <w:r w:rsidRPr="0011032E">
        <w:rPr>
          <w:color w:val="auto"/>
          <w:szCs w:val="28"/>
          <w:lang w:val="uk-UA" w:eastAsia="uk-UA"/>
        </w:rPr>
        <w:softHyphen/>
        <w:t>єї моделі мета бізнесу не в максимізації прибутку, а в створенні соціальних благ. Соціальний біз</w:t>
      </w:r>
      <w:r w:rsidRPr="0011032E">
        <w:rPr>
          <w:color w:val="auto"/>
          <w:szCs w:val="28"/>
          <w:lang w:val="uk-UA" w:eastAsia="uk-UA"/>
        </w:rPr>
        <w:softHyphen/>
        <w:t>нес і соціальне підприємництво, згідно розуміння М. Юнуса, не одне і теж саме. Соціальне підпри</w:t>
      </w:r>
      <w:r w:rsidRPr="0011032E">
        <w:rPr>
          <w:color w:val="auto"/>
          <w:szCs w:val="28"/>
          <w:lang w:val="uk-UA" w:eastAsia="uk-UA"/>
        </w:rPr>
        <w:softHyphen/>
        <w:t>ємництво - більш ширше поняття, в межах якого кожна інноваційна ініціатива, що ставить за ме</w:t>
      </w:r>
      <w:r w:rsidRPr="0011032E">
        <w:rPr>
          <w:color w:val="auto"/>
          <w:szCs w:val="28"/>
          <w:lang w:val="uk-UA" w:eastAsia="uk-UA"/>
        </w:rPr>
        <w:softHyphen/>
        <w:t>ту допомогу людям, може бути охарактеризована як соціальне підприємництво хоч на комерційній, хоч на некомерційній основі [5, с.48]. Виходить, що кожний, хто займається соціальним бізнесом є соціальним підприємцем.</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 xml:space="preserve">Юнус також ініціатор так званого мікрофінансування, з цією метою він заснував </w:t>
      </w:r>
      <w:r w:rsidRPr="0011032E">
        <w:rPr>
          <w:color w:val="auto"/>
          <w:szCs w:val="28"/>
          <w:lang w:val="uk-UA"/>
        </w:rPr>
        <w:t xml:space="preserve">Grameen Bank </w:t>
      </w:r>
      <w:r w:rsidRPr="0011032E">
        <w:rPr>
          <w:color w:val="auto"/>
          <w:szCs w:val="28"/>
          <w:lang w:val="uk-UA" w:eastAsia="uk-UA"/>
        </w:rPr>
        <w:t xml:space="preserve">- в перекладі з бенгальського «сільський банк»). Банк видає невеликі кредити бідним на основі «системи солідарності», коли члени </w:t>
      </w:r>
      <w:r w:rsidRPr="0011032E">
        <w:rPr>
          <w:color w:val="auto"/>
          <w:szCs w:val="28"/>
          <w:lang w:val="uk-UA" w:eastAsia="uk-UA"/>
        </w:rPr>
        <w:lastRenderedPageBreak/>
        <w:t>неве</w:t>
      </w:r>
      <w:r w:rsidRPr="0011032E">
        <w:rPr>
          <w:color w:val="auto"/>
          <w:szCs w:val="28"/>
          <w:lang w:val="uk-UA" w:eastAsia="uk-UA"/>
        </w:rPr>
        <w:softHyphen/>
        <w:t>ликих груп об'єднуються і несуть колективну від</w:t>
      </w:r>
      <w:r w:rsidRPr="0011032E">
        <w:rPr>
          <w:color w:val="auto"/>
          <w:szCs w:val="28"/>
          <w:lang w:val="uk-UA" w:eastAsia="uk-UA"/>
        </w:rPr>
        <w:softHyphen/>
        <w:t>повідальність за повернення кредитів.</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Соціальний бізнес не благодійна організація. Це бізнес в прямому значенні цього слова. В хо</w:t>
      </w:r>
      <w:r w:rsidRPr="0011032E">
        <w:rPr>
          <w:color w:val="auto"/>
          <w:szCs w:val="28"/>
          <w:lang w:val="uk-UA" w:eastAsia="uk-UA"/>
        </w:rPr>
        <w:softHyphen/>
        <w:t>ді виконання своїх соціальних задач він повинен, подібно до будь-якого бізнесу, повністю окупати свої витрати, але залишаючись неприбутковою організацією. Зрозуміло також, що в повному ро</w:t>
      </w:r>
      <w:r w:rsidRPr="0011032E">
        <w:rPr>
          <w:color w:val="auto"/>
          <w:szCs w:val="28"/>
          <w:lang w:val="uk-UA" w:eastAsia="uk-UA"/>
        </w:rPr>
        <w:softHyphen/>
        <w:t>зумінні слова соціальний бізнес не може гаран</w:t>
      </w:r>
      <w:r w:rsidRPr="0011032E">
        <w:rPr>
          <w:color w:val="auto"/>
          <w:szCs w:val="28"/>
          <w:lang w:val="uk-UA" w:eastAsia="uk-UA"/>
        </w:rPr>
        <w:softHyphen/>
        <w:t>тувати соціальне забезпечення населення. Та</w:t>
      </w:r>
      <w:r w:rsidRPr="0011032E">
        <w:rPr>
          <w:color w:val="auto"/>
          <w:szCs w:val="28"/>
          <w:lang w:val="uk-UA" w:eastAsia="uk-UA"/>
        </w:rPr>
        <w:softHyphen/>
        <w:t>кі гарантії, що ми підкреслювали неодноразово, самодіяльні категорії населення мають надавати самі собі, а тими, хто без власної вини не може гарантовано забезпечити своє існування (старі, немічні, хворі) повинна опікуватися держава.</w:t>
      </w:r>
    </w:p>
    <w:p w:rsidR="007C6657" w:rsidRPr="0011032E" w:rsidRDefault="007C6657" w:rsidP="00097D89">
      <w:pPr>
        <w:spacing w:after="0" w:line="360" w:lineRule="auto"/>
        <w:ind w:left="0" w:right="1" w:firstLine="709"/>
        <w:rPr>
          <w:color w:val="auto"/>
          <w:szCs w:val="28"/>
          <w:lang w:val="uk-UA" w:eastAsia="ru-RU"/>
        </w:rPr>
      </w:pPr>
      <w:r w:rsidRPr="0011032E">
        <w:rPr>
          <w:color w:val="auto"/>
          <w:szCs w:val="28"/>
          <w:lang w:val="uk-UA" w:eastAsia="uk-UA"/>
        </w:rPr>
        <w:t>На нашу думку, застосування економічної мо</w:t>
      </w:r>
      <w:r w:rsidRPr="0011032E">
        <w:rPr>
          <w:color w:val="auto"/>
          <w:szCs w:val="28"/>
          <w:lang w:val="uk-UA" w:eastAsia="uk-UA"/>
        </w:rPr>
        <w:softHyphen/>
        <w:t>делі «соціального бізнесу» в Україні допомогло б вирішити немало соціальних проблем, зокрема:</w:t>
      </w:r>
    </w:p>
    <w:p w:rsidR="007C6657" w:rsidRPr="0011032E" w:rsidRDefault="00753C60" w:rsidP="00097D89">
      <w:pPr>
        <w:spacing w:after="0" w:line="360" w:lineRule="auto"/>
        <w:ind w:left="0" w:right="1" w:firstLine="709"/>
        <w:rPr>
          <w:color w:val="auto"/>
          <w:szCs w:val="28"/>
          <w:lang w:val="uk-UA" w:eastAsia="ru-RU"/>
        </w:rPr>
      </w:pPr>
      <w:r w:rsidRPr="0011032E">
        <w:rPr>
          <w:color w:val="auto"/>
          <w:szCs w:val="28"/>
          <w:lang w:val="uk-UA" w:eastAsia="uk-UA"/>
        </w:rPr>
        <w:t>с</w:t>
      </w:r>
      <w:r w:rsidR="007C6657" w:rsidRPr="0011032E">
        <w:rPr>
          <w:color w:val="auto"/>
          <w:szCs w:val="28"/>
          <w:lang w:val="uk-UA" w:eastAsia="uk-UA"/>
        </w:rPr>
        <w:t>оціальний бізнес, котрий виробляє і продає високоякісні харчові продукти по низьким цінам для цільового ринку - дітей з малозабезпечених сімей. Ці продукти не можуть продаватись за ве</w:t>
      </w:r>
      <w:r w:rsidR="007C6657" w:rsidRPr="0011032E">
        <w:rPr>
          <w:color w:val="auto"/>
          <w:szCs w:val="28"/>
          <w:lang w:val="uk-UA" w:eastAsia="uk-UA"/>
        </w:rPr>
        <w:softHyphen/>
        <w:t>ликі гроші, оскільки вони не конкурують на рин</w:t>
      </w:r>
      <w:r w:rsidR="007C6657" w:rsidRPr="0011032E">
        <w:rPr>
          <w:color w:val="auto"/>
          <w:szCs w:val="28"/>
          <w:lang w:val="uk-UA" w:eastAsia="uk-UA"/>
        </w:rPr>
        <w:softHyphen/>
        <w:t>ку брендів класу «люкс» і не потребують дорогої упаковки і реклами, а також тому, що компанія- виробник не націлена на максимізацію прибутку;</w:t>
      </w:r>
    </w:p>
    <w:p w:rsidR="007C6657" w:rsidRPr="0011032E" w:rsidRDefault="00753C60" w:rsidP="00097D89">
      <w:pPr>
        <w:spacing w:after="0" w:line="360" w:lineRule="auto"/>
        <w:ind w:left="0" w:right="1" w:firstLine="709"/>
        <w:rPr>
          <w:color w:val="auto"/>
          <w:szCs w:val="28"/>
          <w:lang w:val="uk-UA" w:eastAsia="ru-RU"/>
        </w:rPr>
      </w:pPr>
      <w:r w:rsidRPr="0011032E">
        <w:rPr>
          <w:color w:val="auto"/>
          <w:szCs w:val="28"/>
          <w:lang w:val="uk-UA" w:eastAsia="uk-UA"/>
        </w:rPr>
        <w:t>с</w:t>
      </w:r>
      <w:r w:rsidR="007C6657" w:rsidRPr="0011032E">
        <w:rPr>
          <w:color w:val="auto"/>
          <w:szCs w:val="28"/>
          <w:lang w:val="uk-UA" w:eastAsia="uk-UA"/>
        </w:rPr>
        <w:t>оціальний бізнес, який створює системи від</w:t>
      </w:r>
      <w:r w:rsidR="007C6657" w:rsidRPr="0011032E">
        <w:rPr>
          <w:color w:val="auto"/>
          <w:szCs w:val="28"/>
          <w:lang w:val="uk-UA" w:eastAsia="uk-UA"/>
        </w:rPr>
        <w:softHyphen/>
        <w:t>новлюваної енергії та продає їх за «розумними» цінами сільським громадам;</w:t>
      </w:r>
    </w:p>
    <w:p w:rsidR="0043295F" w:rsidRPr="0011032E" w:rsidRDefault="00753C60" w:rsidP="00097D89">
      <w:pPr>
        <w:spacing w:after="240" w:line="360" w:lineRule="auto"/>
        <w:ind w:left="0" w:right="1" w:firstLine="709"/>
        <w:rPr>
          <w:color w:val="auto"/>
          <w:szCs w:val="28"/>
          <w:lang w:val="uk-UA" w:eastAsia="uk-UA"/>
        </w:rPr>
      </w:pPr>
      <w:r w:rsidRPr="0011032E">
        <w:rPr>
          <w:color w:val="auto"/>
          <w:szCs w:val="28"/>
          <w:lang w:val="uk-UA" w:eastAsia="uk-UA"/>
        </w:rPr>
        <w:t>с</w:t>
      </w:r>
      <w:r w:rsidR="007C6657" w:rsidRPr="0011032E">
        <w:rPr>
          <w:color w:val="auto"/>
          <w:szCs w:val="28"/>
          <w:lang w:val="uk-UA" w:eastAsia="uk-UA"/>
        </w:rPr>
        <w:t>оціальний бізнес по переробці сміття, побу</w:t>
      </w:r>
      <w:r w:rsidR="007C6657" w:rsidRPr="0011032E">
        <w:rPr>
          <w:color w:val="auto"/>
          <w:szCs w:val="28"/>
          <w:lang w:val="uk-UA" w:eastAsia="uk-UA"/>
        </w:rPr>
        <w:softHyphen/>
        <w:t>тових стічних вод і інших відходів, котрі в іншому випадку забруднювали б навколишнє середовще в бідних регіонах.</w:t>
      </w:r>
    </w:p>
    <w:p w:rsidR="007C6657" w:rsidRPr="0011032E" w:rsidRDefault="007C6657" w:rsidP="00097D89">
      <w:pPr>
        <w:spacing w:after="240" w:line="360" w:lineRule="auto"/>
        <w:ind w:left="0" w:right="1" w:firstLine="709"/>
        <w:rPr>
          <w:color w:val="auto"/>
          <w:szCs w:val="28"/>
          <w:lang w:val="uk-UA" w:eastAsia="ru-RU"/>
        </w:rPr>
      </w:pPr>
      <w:r w:rsidRPr="0011032E">
        <w:rPr>
          <w:color w:val="auto"/>
          <w:szCs w:val="28"/>
          <w:lang w:val="uk-UA" w:eastAsia="uk-UA"/>
        </w:rPr>
        <w:t>Ми вважаємо соціальне підприємництво перспективним напрямком. В сучасній Україні в умовах крайньої обмеженості бюджетних коштів, воно потребує державної підтримки найперше нормативно-правового характеру в сфері бю</w:t>
      </w:r>
      <w:r w:rsidRPr="0011032E">
        <w:rPr>
          <w:color w:val="auto"/>
          <w:szCs w:val="28"/>
          <w:lang w:val="uk-UA" w:eastAsia="uk-UA"/>
        </w:rPr>
        <w:softHyphen/>
        <w:t>джетного і податкового законодавства. З огляду на державно-приватне співробітництво при ви</w:t>
      </w:r>
      <w:r w:rsidRPr="0011032E">
        <w:rPr>
          <w:color w:val="auto"/>
          <w:szCs w:val="28"/>
          <w:lang w:val="uk-UA" w:eastAsia="uk-UA"/>
        </w:rPr>
        <w:softHyphen/>
        <w:t>рішенні соціальних проблем необхідно створити умови для ведення соціального бізнесу в Україні. Зокрема, потрібно сформулювати критерії що</w:t>
      </w:r>
      <w:r w:rsidRPr="0011032E">
        <w:rPr>
          <w:color w:val="auto"/>
          <w:szCs w:val="28"/>
          <w:lang w:val="uk-UA" w:eastAsia="uk-UA"/>
        </w:rPr>
        <w:softHyphen/>
        <w:t>до умов, на яких соціальному бізнесу можуть бу</w:t>
      </w:r>
      <w:r w:rsidRPr="0011032E">
        <w:rPr>
          <w:color w:val="auto"/>
          <w:szCs w:val="28"/>
          <w:lang w:val="uk-UA" w:eastAsia="uk-UA"/>
        </w:rPr>
        <w:softHyphen/>
        <w:t xml:space="preserve">ти </w:t>
      </w:r>
      <w:r w:rsidRPr="0011032E">
        <w:rPr>
          <w:color w:val="auto"/>
          <w:szCs w:val="28"/>
          <w:lang w:val="uk-UA" w:eastAsia="uk-UA"/>
        </w:rPr>
        <w:lastRenderedPageBreak/>
        <w:t>надані конкретні податкові пільги. Інвестиції в соціальний бізнес можна розглядати як пожерт</w:t>
      </w:r>
      <w:r w:rsidRPr="0011032E">
        <w:rPr>
          <w:color w:val="auto"/>
          <w:szCs w:val="28"/>
          <w:lang w:val="uk-UA" w:eastAsia="uk-UA"/>
        </w:rPr>
        <w:softHyphen/>
        <w:t>ву на користь звільнених від податків благодійних організацій або фондів і також звільняти подібні внески від оподаткування.</w:t>
      </w:r>
    </w:p>
    <w:p w:rsidR="00967209" w:rsidRPr="0011032E" w:rsidRDefault="00C113FB" w:rsidP="00767A43">
      <w:pPr>
        <w:spacing w:after="0" w:line="259" w:lineRule="auto"/>
        <w:ind w:left="0" w:right="849" w:firstLine="724"/>
        <w:jc w:val="left"/>
        <w:rPr>
          <w:lang w:val="uk-UA"/>
        </w:rPr>
      </w:pPr>
      <w:r w:rsidRPr="0011032E">
        <w:rPr>
          <w:b/>
          <w:lang w:val="uk-UA"/>
        </w:rPr>
        <w:t xml:space="preserve">  </w:t>
      </w:r>
    </w:p>
    <w:p w:rsidR="00967209" w:rsidRPr="0011032E" w:rsidRDefault="00C113FB" w:rsidP="00753C60">
      <w:pPr>
        <w:spacing w:after="0" w:line="360" w:lineRule="auto"/>
        <w:ind w:left="0" w:right="1" w:firstLine="724"/>
        <w:rPr>
          <w:b/>
          <w:szCs w:val="28"/>
          <w:lang w:val="uk-UA"/>
        </w:rPr>
      </w:pPr>
      <w:r w:rsidRPr="0011032E">
        <w:rPr>
          <w:b/>
          <w:lang w:val="uk-UA"/>
        </w:rPr>
        <w:t xml:space="preserve">3.2. Проблеми та напрями удосконалення фінансового </w:t>
      </w:r>
      <w:r w:rsidRPr="0011032E">
        <w:rPr>
          <w:b/>
          <w:szCs w:val="28"/>
          <w:lang w:val="uk-UA"/>
        </w:rPr>
        <w:t xml:space="preserve">забезпечення соціальних гарантій в Україні </w:t>
      </w:r>
    </w:p>
    <w:p w:rsidR="00BC3AE6" w:rsidRPr="0011032E" w:rsidRDefault="00BC3AE6" w:rsidP="00767A43">
      <w:pPr>
        <w:spacing w:after="0" w:line="360" w:lineRule="auto"/>
        <w:ind w:left="0" w:right="849" w:firstLine="724"/>
        <w:rPr>
          <w:b/>
          <w:szCs w:val="28"/>
          <w:lang w:val="uk-UA"/>
        </w:rPr>
      </w:pPr>
    </w:p>
    <w:p w:rsidR="00BC3AE6" w:rsidRPr="0011032E" w:rsidRDefault="00BC3AE6" w:rsidP="00753C60">
      <w:pPr>
        <w:pStyle w:val="3"/>
        <w:shd w:val="clear" w:color="auto" w:fill="auto"/>
        <w:spacing w:before="0" w:line="360" w:lineRule="auto"/>
        <w:ind w:right="1" w:firstLine="724"/>
        <w:rPr>
          <w:sz w:val="28"/>
          <w:szCs w:val="28"/>
          <w:lang w:val="uk-UA"/>
        </w:rPr>
      </w:pPr>
      <w:r w:rsidRPr="0011032E">
        <w:rPr>
          <w:rStyle w:val="11"/>
          <w:sz w:val="28"/>
          <w:szCs w:val="28"/>
        </w:rPr>
        <w:t>За роки бюджетної реформи (прийнят</w:t>
      </w:r>
      <w:r w:rsidRPr="0011032E">
        <w:rPr>
          <w:rStyle w:val="11"/>
          <w:sz w:val="28"/>
          <w:szCs w:val="28"/>
        </w:rPr>
        <w:softHyphen/>
        <w:t>тя Бюджетного й Податкового кодексів, за</w:t>
      </w:r>
      <w:r w:rsidRPr="0011032E">
        <w:rPr>
          <w:rStyle w:val="11"/>
          <w:sz w:val="28"/>
          <w:szCs w:val="28"/>
        </w:rPr>
        <w:softHyphen/>
        <w:t>конів України, спрямованих на децентраліза</w:t>
      </w:r>
      <w:r w:rsidRPr="0011032E">
        <w:rPr>
          <w:rStyle w:val="11"/>
          <w:sz w:val="28"/>
          <w:szCs w:val="28"/>
        </w:rPr>
        <w:softHyphen/>
        <w:t>цію державних фінансів) відбулось певне роз</w:t>
      </w:r>
      <w:r w:rsidRPr="0011032E">
        <w:rPr>
          <w:rStyle w:val="11"/>
          <w:sz w:val="28"/>
          <w:szCs w:val="28"/>
        </w:rPr>
        <w:softHyphen/>
        <w:t>межування завдань щодо фінансування со</w:t>
      </w:r>
      <w:r w:rsidRPr="0011032E">
        <w:rPr>
          <w:rStyle w:val="11"/>
          <w:sz w:val="28"/>
          <w:szCs w:val="28"/>
        </w:rPr>
        <w:softHyphen/>
        <w:t>ціальних потреб між державним і місцевими бюджетами. Нині велика частка державних</w:t>
      </w:r>
      <w:r w:rsidRPr="0011032E">
        <w:rPr>
          <w:sz w:val="28"/>
          <w:szCs w:val="28"/>
          <w:lang w:val="uk-UA"/>
        </w:rPr>
        <w:t xml:space="preserve"> </w:t>
      </w:r>
      <w:r w:rsidRPr="0011032E">
        <w:rPr>
          <w:rStyle w:val="11"/>
          <w:sz w:val="28"/>
          <w:szCs w:val="28"/>
        </w:rPr>
        <w:t>зобов’язань реалізується органами місцевого самоврядування через місцеві бюджети.</w:t>
      </w:r>
    </w:p>
    <w:p w:rsidR="00BC3AE6" w:rsidRPr="0011032E" w:rsidRDefault="00BC3AE6" w:rsidP="00753C60">
      <w:pPr>
        <w:pStyle w:val="3"/>
        <w:shd w:val="clear" w:color="auto" w:fill="auto"/>
        <w:spacing w:before="0" w:line="360" w:lineRule="auto"/>
        <w:ind w:right="1" w:firstLine="724"/>
        <w:rPr>
          <w:sz w:val="28"/>
          <w:szCs w:val="28"/>
          <w:lang w:val="uk-UA"/>
        </w:rPr>
      </w:pPr>
      <w:r w:rsidRPr="0011032E">
        <w:rPr>
          <w:rStyle w:val="11"/>
          <w:sz w:val="28"/>
          <w:szCs w:val="28"/>
        </w:rPr>
        <w:t>Вагомою причиною низької ефектив</w:t>
      </w:r>
      <w:r w:rsidRPr="0011032E">
        <w:rPr>
          <w:rStyle w:val="11"/>
          <w:sz w:val="28"/>
          <w:szCs w:val="28"/>
        </w:rPr>
        <w:softHyphen/>
        <w:t>ності забезпечення соціальних гарантій на</w:t>
      </w:r>
      <w:r w:rsidRPr="0011032E">
        <w:rPr>
          <w:rStyle w:val="11"/>
          <w:sz w:val="28"/>
          <w:szCs w:val="28"/>
        </w:rPr>
        <w:softHyphen/>
        <w:t>селенню є необґрунтованість їх розмірів, а також недоліки у визначенні обсягів фінан</w:t>
      </w:r>
      <w:r w:rsidRPr="0011032E">
        <w:rPr>
          <w:rStyle w:val="11"/>
          <w:sz w:val="28"/>
          <w:szCs w:val="28"/>
        </w:rPr>
        <w:softHyphen/>
        <w:t>сових ресурсів для їх забезпечення. Вітчиз</w:t>
      </w:r>
      <w:r w:rsidRPr="0011032E">
        <w:rPr>
          <w:rStyle w:val="11"/>
          <w:sz w:val="28"/>
          <w:szCs w:val="28"/>
        </w:rPr>
        <w:softHyphen/>
        <w:t>няна практика планування акумуляції й ви</w:t>
      </w:r>
      <w:r w:rsidRPr="0011032E">
        <w:rPr>
          <w:rStyle w:val="11"/>
          <w:sz w:val="28"/>
          <w:szCs w:val="28"/>
        </w:rPr>
        <w:softHyphen/>
        <w:t>користання коштів органами місцевого са</w:t>
      </w:r>
      <w:r w:rsidRPr="0011032E">
        <w:rPr>
          <w:rStyle w:val="11"/>
          <w:sz w:val="28"/>
          <w:szCs w:val="28"/>
        </w:rPr>
        <w:softHyphen/>
        <w:t xml:space="preserve">моврядування на забезпечення соціальних гарантій містить суттєві недоліки в </w:t>
      </w:r>
      <w:r w:rsidR="00810E63">
        <w:rPr>
          <w:rStyle w:val="11"/>
          <w:sz w:val="28"/>
          <w:szCs w:val="28"/>
        </w:rPr>
        <w:t xml:space="preserve">написанні </w:t>
      </w:r>
      <w:r w:rsidRPr="0011032E">
        <w:rPr>
          <w:rStyle w:val="11"/>
          <w:sz w:val="28"/>
          <w:szCs w:val="28"/>
        </w:rPr>
        <w:t xml:space="preserve">місцевих бюджетів на </w:t>
      </w:r>
      <w:r w:rsidR="00810E63">
        <w:rPr>
          <w:rStyle w:val="11"/>
          <w:sz w:val="28"/>
          <w:szCs w:val="28"/>
        </w:rPr>
        <w:t>різні строки</w:t>
      </w:r>
      <w:r w:rsidRPr="0011032E">
        <w:rPr>
          <w:rStyle w:val="11"/>
          <w:sz w:val="28"/>
          <w:szCs w:val="28"/>
        </w:rPr>
        <w:t xml:space="preserve"> перспективу. Відсутня сис</w:t>
      </w:r>
      <w:r w:rsidRPr="0011032E">
        <w:rPr>
          <w:rStyle w:val="11"/>
          <w:sz w:val="28"/>
          <w:szCs w:val="28"/>
        </w:rPr>
        <w:softHyphen/>
        <w:t xml:space="preserve">тема </w:t>
      </w:r>
      <w:r w:rsidR="00810E63">
        <w:rPr>
          <w:rStyle w:val="11"/>
          <w:sz w:val="28"/>
          <w:szCs w:val="28"/>
        </w:rPr>
        <w:t>взаєморозумнь</w:t>
      </w:r>
      <w:r w:rsidRPr="0011032E">
        <w:rPr>
          <w:rStyle w:val="11"/>
          <w:sz w:val="28"/>
          <w:szCs w:val="28"/>
        </w:rPr>
        <w:t xml:space="preserve"> стратегічних пріо</w:t>
      </w:r>
      <w:r w:rsidRPr="0011032E">
        <w:rPr>
          <w:rStyle w:val="11"/>
          <w:sz w:val="28"/>
          <w:szCs w:val="28"/>
        </w:rPr>
        <w:softHyphen/>
        <w:t>ритетів державного та регіонального роз</w:t>
      </w:r>
      <w:r w:rsidRPr="0011032E">
        <w:rPr>
          <w:rStyle w:val="11"/>
          <w:sz w:val="28"/>
          <w:szCs w:val="28"/>
        </w:rPr>
        <w:softHyphen/>
        <w:t>витку. Тож у бюджетному плануванні має активніше застосуватися програмно- цільовий метод. Він покликаний забезпечи</w:t>
      </w:r>
      <w:r w:rsidRPr="0011032E">
        <w:rPr>
          <w:rStyle w:val="11"/>
          <w:sz w:val="28"/>
          <w:szCs w:val="28"/>
        </w:rPr>
        <w:softHyphen/>
        <w:t xml:space="preserve">ти розподіл бюджетних ресурсів одночасно по цілям, завданням та функціям держави. Крім того, він передбачає, що будь-які бюджетні </w:t>
      </w:r>
      <w:r w:rsidR="00D24BD8">
        <w:rPr>
          <w:rStyle w:val="11"/>
          <w:sz w:val="28"/>
          <w:szCs w:val="28"/>
        </w:rPr>
        <w:t>виплати</w:t>
      </w:r>
      <w:r w:rsidRPr="0011032E">
        <w:rPr>
          <w:rStyle w:val="11"/>
          <w:sz w:val="28"/>
          <w:szCs w:val="28"/>
        </w:rPr>
        <w:t xml:space="preserve"> мають </w:t>
      </w:r>
      <w:r w:rsidR="00D24BD8">
        <w:rPr>
          <w:rStyle w:val="11"/>
          <w:sz w:val="28"/>
          <w:szCs w:val="28"/>
        </w:rPr>
        <w:t xml:space="preserve">орієнтуватися </w:t>
      </w:r>
      <w:r w:rsidRPr="0011032E">
        <w:rPr>
          <w:rStyle w:val="11"/>
          <w:sz w:val="28"/>
          <w:szCs w:val="28"/>
        </w:rPr>
        <w:t xml:space="preserve"> на цілі, </w:t>
      </w:r>
      <w:r w:rsidR="00D24BD8">
        <w:rPr>
          <w:rStyle w:val="11"/>
          <w:sz w:val="28"/>
          <w:szCs w:val="28"/>
        </w:rPr>
        <w:t xml:space="preserve">котрі </w:t>
      </w:r>
      <w:r w:rsidRPr="0011032E">
        <w:rPr>
          <w:rStyle w:val="11"/>
          <w:sz w:val="28"/>
          <w:szCs w:val="28"/>
        </w:rPr>
        <w:t xml:space="preserve"> відповідають стратегії </w:t>
      </w:r>
      <w:r w:rsidR="00D24BD8">
        <w:rPr>
          <w:rStyle w:val="11"/>
          <w:sz w:val="28"/>
          <w:szCs w:val="28"/>
        </w:rPr>
        <w:t xml:space="preserve"> для різних часових відрізків </w:t>
      </w:r>
      <w:r w:rsidRPr="0011032E">
        <w:rPr>
          <w:rStyle w:val="11"/>
          <w:sz w:val="28"/>
          <w:szCs w:val="28"/>
        </w:rPr>
        <w:t>розвитку держави. Даний метод дозволяє досить гнучко підхо</w:t>
      </w:r>
      <w:r w:rsidRPr="0011032E">
        <w:rPr>
          <w:rStyle w:val="11"/>
          <w:sz w:val="28"/>
          <w:szCs w:val="28"/>
        </w:rPr>
        <w:softHyphen/>
        <w:t>дити до формування завдань соціально- економічного розвитку, враховуючи пріори</w:t>
      </w:r>
      <w:r w:rsidRPr="0011032E">
        <w:rPr>
          <w:rStyle w:val="11"/>
          <w:sz w:val="28"/>
          <w:szCs w:val="28"/>
        </w:rPr>
        <w:softHyphen/>
        <w:t>тети державної економічної, бюджетної й соціальної політики, а також суспільне зна</w:t>
      </w:r>
      <w:r w:rsidRPr="0011032E">
        <w:rPr>
          <w:rStyle w:val="11"/>
          <w:sz w:val="28"/>
          <w:szCs w:val="28"/>
        </w:rPr>
        <w:softHyphen/>
        <w:t>чення результатів використання бюджетних коштів.</w:t>
      </w:r>
    </w:p>
    <w:p w:rsidR="00BC3AE6" w:rsidRPr="0011032E" w:rsidRDefault="00BC3AE6" w:rsidP="00753C60">
      <w:pPr>
        <w:pStyle w:val="3"/>
        <w:shd w:val="clear" w:color="auto" w:fill="auto"/>
        <w:spacing w:before="0" w:line="360" w:lineRule="auto"/>
        <w:ind w:right="1" w:firstLine="724"/>
        <w:rPr>
          <w:sz w:val="28"/>
          <w:szCs w:val="28"/>
          <w:lang w:val="uk-UA"/>
        </w:rPr>
      </w:pPr>
      <w:r w:rsidRPr="0011032E">
        <w:rPr>
          <w:rStyle w:val="11"/>
          <w:sz w:val="28"/>
          <w:szCs w:val="28"/>
        </w:rPr>
        <w:t xml:space="preserve">Кожен </w:t>
      </w:r>
      <w:r w:rsidR="001A0FAB">
        <w:rPr>
          <w:rStyle w:val="11"/>
          <w:sz w:val="28"/>
          <w:szCs w:val="28"/>
        </w:rPr>
        <w:t>керманич</w:t>
      </w:r>
      <w:r w:rsidRPr="0011032E">
        <w:rPr>
          <w:rStyle w:val="11"/>
          <w:sz w:val="28"/>
          <w:szCs w:val="28"/>
        </w:rPr>
        <w:t xml:space="preserve"> органів влади чи </w:t>
      </w:r>
      <w:r w:rsidR="001A0FAB">
        <w:rPr>
          <w:rStyle w:val="11"/>
          <w:sz w:val="28"/>
          <w:szCs w:val="28"/>
        </w:rPr>
        <w:t>державної</w:t>
      </w:r>
      <w:r w:rsidRPr="0011032E">
        <w:rPr>
          <w:rStyle w:val="11"/>
          <w:sz w:val="28"/>
          <w:szCs w:val="28"/>
        </w:rPr>
        <w:t xml:space="preserve"> установи </w:t>
      </w:r>
      <w:r w:rsidR="001A0FAB">
        <w:rPr>
          <w:rStyle w:val="11"/>
          <w:sz w:val="28"/>
          <w:szCs w:val="28"/>
        </w:rPr>
        <w:t>має</w:t>
      </w:r>
      <w:r w:rsidRPr="0011032E">
        <w:rPr>
          <w:rStyle w:val="11"/>
          <w:sz w:val="28"/>
          <w:szCs w:val="28"/>
        </w:rPr>
        <w:t xml:space="preserve"> планувати </w:t>
      </w:r>
      <w:r w:rsidR="001A0FAB">
        <w:rPr>
          <w:rStyle w:val="11"/>
          <w:sz w:val="28"/>
          <w:szCs w:val="28"/>
        </w:rPr>
        <w:t>виплату</w:t>
      </w:r>
      <w:r w:rsidRPr="0011032E">
        <w:rPr>
          <w:rStyle w:val="11"/>
          <w:sz w:val="28"/>
          <w:szCs w:val="28"/>
        </w:rPr>
        <w:t xml:space="preserve"> коштів з найкращим результатом і мі</w:t>
      </w:r>
      <w:r w:rsidRPr="0011032E">
        <w:rPr>
          <w:rStyle w:val="11"/>
          <w:sz w:val="28"/>
          <w:szCs w:val="28"/>
        </w:rPr>
        <w:softHyphen/>
        <w:t xml:space="preserve">німальними </w:t>
      </w:r>
      <w:r w:rsidR="001A0FAB">
        <w:rPr>
          <w:rStyle w:val="11"/>
          <w:sz w:val="28"/>
          <w:szCs w:val="28"/>
        </w:rPr>
        <w:t>втратами</w:t>
      </w:r>
      <w:r w:rsidRPr="0011032E">
        <w:rPr>
          <w:rStyle w:val="11"/>
          <w:sz w:val="28"/>
          <w:szCs w:val="28"/>
        </w:rPr>
        <w:t xml:space="preserve"> згідно із </w:t>
      </w:r>
      <w:r w:rsidR="001A0FAB">
        <w:rPr>
          <w:rStyle w:val="11"/>
          <w:sz w:val="28"/>
          <w:szCs w:val="28"/>
        </w:rPr>
        <w:lastRenderedPageBreak/>
        <w:t>наголосом</w:t>
      </w:r>
      <w:r w:rsidRPr="0011032E">
        <w:rPr>
          <w:rStyle w:val="11"/>
          <w:sz w:val="28"/>
          <w:szCs w:val="28"/>
        </w:rPr>
        <w:t xml:space="preserve"> державної політики чи рішеннями </w:t>
      </w:r>
      <w:r w:rsidR="001A0FAB">
        <w:rPr>
          <w:rStyle w:val="11"/>
          <w:sz w:val="28"/>
          <w:szCs w:val="28"/>
        </w:rPr>
        <w:t>місцевих</w:t>
      </w:r>
      <w:r w:rsidRPr="0011032E">
        <w:rPr>
          <w:rStyle w:val="11"/>
          <w:sz w:val="28"/>
          <w:szCs w:val="28"/>
        </w:rPr>
        <w:t xml:space="preserve"> громади. </w:t>
      </w:r>
      <w:r w:rsidR="001A0FAB">
        <w:rPr>
          <w:rStyle w:val="11"/>
          <w:sz w:val="28"/>
          <w:szCs w:val="28"/>
        </w:rPr>
        <w:t xml:space="preserve">Пріоритети - </w:t>
      </w:r>
      <w:r w:rsidRPr="0011032E">
        <w:rPr>
          <w:rStyle w:val="11"/>
          <w:sz w:val="28"/>
          <w:szCs w:val="28"/>
        </w:rPr>
        <w:t xml:space="preserve"> як витратити більше </w:t>
      </w:r>
      <w:r w:rsidR="001A0FAB">
        <w:rPr>
          <w:rStyle w:val="11"/>
          <w:sz w:val="28"/>
          <w:szCs w:val="28"/>
        </w:rPr>
        <w:t>грошей</w:t>
      </w:r>
      <w:r w:rsidRPr="0011032E">
        <w:rPr>
          <w:rStyle w:val="11"/>
          <w:sz w:val="28"/>
          <w:szCs w:val="28"/>
        </w:rPr>
        <w:t xml:space="preserve"> на соціальну сферу, як </w:t>
      </w:r>
      <w:r w:rsidR="001A0FAB">
        <w:rPr>
          <w:rStyle w:val="11"/>
          <w:sz w:val="28"/>
          <w:szCs w:val="28"/>
        </w:rPr>
        <w:t xml:space="preserve">видані </w:t>
      </w:r>
      <w:r w:rsidRPr="0011032E">
        <w:rPr>
          <w:rStyle w:val="11"/>
          <w:sz w:val="28"/>
          <w:szCs w:val="28"/>
        </w:rPr>
        <w:t xml:space="preserve">послуги відповідають потребам </w:t>
      </w:r>
      <w:r w:rsidR="001A0FAB">
        <w:rPr>
          <w:rStyle w:val="11"/>
          <w:sz w:val="28"/>
          <w:szCs w:val="28"/>
        </w:rPr>
        <w:t>населення</w:t>
      </w:r>
      <w:r w:rsidRPr="0011032E">
        <w:rPr>
          <w:rStyle w:val="11"/>
          <w:sz w:val="28"/>
          <w:szCs w:val="28"/>
        </w:rPr>
        <w:t xml:space="preserve">. </w:t>
      </w:r>
      <w:r w:rsidR="001A0FAB">
        <w:rPr>
          <w:rStyle w:val="11"/>
          <w:sz w:val="28"/>
          <w:szCs w:val="28"/>
        </w:rPr>
        <w:t>Д</w:t>
      </w:r>
      <w:r w:rsidRPr="0011032E">
        <w:rPr>
          <w:rStyle w:val="11"/>
          <w:sz w:val="28"/>
          <w:szCs w:val="28"/>
        </w:rPr>
        <w:t xml:space="preserve">ля визначення </w:t>
      </w:r>
      <w:r w:rsidR="001A0FAB">
        <w:rPr>
          <w:rStyle w:val="11"/>
          <w:sz w:val="28"/>
          <w:szCs w:val="28"/>
        </w:rPr>
        <w:t>оцінки</w:t>
      </w:r>
      <w:r w:rsidRPr="0011032E">
        <w:rPr>
          <w:rStyle w:val="11"/>
          <w:sz w:val="28"/>
          <w:szCs w:val="28"/>
        </w:rPr>
        <w:t xml:space="preserve"> програм розробляється </w:t>
      </w:r>
      <w:r w:rsidR="001A0FAB">
        <w:rPr>
          <w:rStyle w:val="11"/>
          <w:sz w:val="28"/>
          <w:szCs w:val="28"/>
        </w:rPr>
        <w:t>ланка</w:t>
      </w:r>
      <w:r w:rsidRPr="0011032E">
        <w:rPr>
          <w:rStyle w:val="11"/>
          <w:sz w:val="28"/>
          <w:szCs w:val="28"/>
        </w:rPr>
        <w:t xml:space="preserve"> показни</w:t>
      </w:r>
      <w:r w:rsidRPr="0011032E">
        <w:rPr>
          <w:rStyle w:val="11"/>
          <w:sz w:val="28"/>
          <w:szCs w:val="28"/>
        </w:rPr>
        <w:softHyphen/>
        <w:t xml:space="preserve">ків, за допомогою яких можна </w:t>
      </w:r>
      <w:r w:rsidR="001A0FAB">
        <w:rPr>
          <w:rStyle w:val="11"/>
          <w:sz w:val="28"/>
          <w:szCs w:val="28"/>
        </w:rPr>
        <w:t>знайти</w:t>
      </w:r>
      <w:r w:rsidRPr="0011032E">
        <w:rPr>
          <w:rStyle w:val="11"/>
          <w:sz w:val="28"/>
          <w:szCs w:val="28"/>
        </w:rPr>
        <w:t xml:space="preserve"> ре</w:t>
      </w:r>
      <w:r w:rsidRPr="0011032E">
        <w:rPr>
          <w:rStyle w:val="11"/>
          <w:sz w:val="28"/>
          <w:szCs w:val="28"/>
        </w:rPr>
        <w:softHyphen/>
        <w:t xml:space="preserve">зультати використання </w:t>
      </w:r>
      <w:r w:rsidR="001A0FAB">
        <w:rPr>
          <w:rStyle w:val="11"/>
          <w:sz w:val="28"/>
          <w:szCs w:val="28"/>
        </w:rPr>
        <w:t>грошей</w:t>
      </w:r>
      <w:r w:rsidRPr="0011032E">
        <w:rPr>
          <w:rStyle w:val="11"/>
          <w:sz w:val="28"/>
          <w:szCs w:val="28"/>
        </w:rPr>
        <w:t>.</w:t>
      </w:r>
    </w:p>
    <w:p w:rsidR="00BC3AE6" w:rsidRPr="0011032E" w:rsidRDefault="00BC3AE6" w:rsidP="00753C60">
      <w:pPr>
        <w:pStyle w:val="3"/>
        <w:shd w:val="clear" w:color="auto" w:fill="auto"/>
        <w:spacing w:before="0" w:line="360" w:lineRule="auto"/>
        <w:ind w:right="1" w:firstLine="724"/>
        <w:rPr>
          <w:sz w:val="28"/>
          <w:szCs w:val="28"/>
          <w:lang w:val="uk-UA"/>
        </w:rPr>
      </w:pPr>
      <w:r w:rsidRPr="0011032E">
        <w:rPr>
          <w:rStyle w:val="11"/>
          <w:sz w:val="28"/>
          <w:szCs w:val="28"/>
        </w:rPr>
        <w:t xml:space="preserve">Незважаючи на </w:t>
      </w:r>
      <w:r w:rsidR="00B8318C">
        <w:rPr>
          <w:rStyle w:val="11"/>
          <w:sz w:val="28"/>
          <w:szCs w:val="28"/>
        </w:rPr>
        <w:t>великі</w:t>
      </w:r>
      <w:r w:rsidRPr="0011032E">
        <w:rPr>
          <w:rStyle w:val="11"/>
          <w:sz w:val="28"/>
          <w:szCs w:val="28"/>
        </w:rPr>
        <w:t xml:space="preserve"> суми державних </w:t>
      </w:r>
      <w:r w:rsidR="00B8318C">
        <w:rPr>
          <w:rStyle w:val="11"/>
          <w:sz w:val="28"/>
          <w:szCs w:val="28"/>
        </w:rPr>
        <w:t>виплат</w:t>
      </w:r>
      <w:r w:rsidRPr="0011032E">
        <w:rPr>
          <w:rStyle w:val="11"/>
          <w:sz w:val="28"/>
          <w:szCs w:val="28"/>
        </w:rPr>
        <w:t xml:space="preserve">, </w:t>
      </w:r>
      <w:r w:rsidR="00B8318C">
        <w:rPr>
          <w:rStyle w:val="11"/>
          <w:sz w:val="28"/>
          <w:szCs w:val="28"/>
        </w:rPr>
        <w:t>які</w:t>
      </w:r>
      <w:r w:rsidRPr="0011032E">
        <w:rPr>
          <w:rStyle w:val="11"/>
          <w:sz w:val="28"/>
          <w:szCs w:val="28"/>
        </w:rPr>
        <w:t xml:space="preserve"> спрямовуються на програми</w:t>
      </w:r>
      <w:r w:rsidR="00B8318C">
        <w:rPr>
          <w:rStyle w:val="11"/>
          <w:sz w:val="28"/>
          <w:szCs w:val="28"/>
        </w:rPr>
        <w:t xml:space="preserve"> соціальної сфери</w:t>
      </w:r>
      <w:r w:rsidRPr="0011032E">
        <w:rPr>
          <w:rStyle w:val="11"/>
          <w:sz w:val="28"/>
          <w:szCs w:val="28"/>
        </w:rPr>
        <w:t xml:space="preserve">, широкий </w:t>
      </w:r>
      <w:r w:rsidR="00B8318C">
        <w:rPr>
          <w:rStyle w:val="11"/>
          <w:sz w:val="28"/>
          <w:szCs w:val="28"/>
        </w:rPr>
        <w:t>спектр</w:t>
      </w:r>
      <w:r w:rsidRPr="0011032E">
        <w:rPr>
          <w:rStyle w:val="11"/>
          <w:sz w:val="28"/>
          <w:szCs w:val="28"/>
        </w:rPr>
        <w:t xml:space="preserve"> видів соціальної підтримки, якою в </w:t>
      </w:r>
      <w:r w:rsidR="00B8318C">
        <w:rPr>
          <w:rStyle w:val="11"/>
          <w:sz w:val="28"/>
          <w:szCs w:val="28"/>
        </w:rPr>
        <w:t>нашій країні</w:t>
      </w:r>
      <w:r w:rsidRPr="0011032E">
        <w:rPr>
          <w:rStyle w:val="11"/>
          <w:sz w:val="28"/>
          <w:szCs w:val="28"/>
        </w:rPr>
        <w:t xml:space="preserve"> користується значна частина </w:t>
      </w:r>
      <w:r w:rsidR="00B8318C">
        <w:rPr>
          <w:rStyle w:val="11"/>
          <w:sz w:val="28"/>
          <w:szCs w:val="28"/>
        </w:rPr>
        <w:t>гром</w:t>
      </w:r>
      <w:r w:rsidR="006378B2">
        <w:rPr>
          <w:rStyle w:val="11"/>
          <w:sz w:val="28"/>
          <w:szCs w:val="28"/>
        </w:rPr>
        <w:t>а</w:t>
      </w:r>
      <w:r w:rsidR="00B8318C">
        <w:rPr>
          <w:rStyle w:val="11"/>
          <w:sz w:val="28"/>
          <w:szCs w:val="28"/>
        </w:rPr>
        <w:t>дян</w:t>
      </w:r>
      <w:r w:rsidRPr="0011032E">
        <w:rPr>
          <w:rStyle w:val="11"/>
          <w:sz w:val="28"/>
          <w:szCs w:val="28"/>
        </w:rPr>
        <w:t>, не всі заходи ви</w:t>
      </w:r>
      <w:r w:rsidRPr="0011032E">
        <w:rPr>
          <w:rStyle w:val="11"/>
          <w:sz w:val="28"/>
          <w:szCs w:val="28"/>
        </w:rPr>
        <w:softHyphen/>
        <w:t xml:space="preserve">являються </w:t>
      </w:r>
      <w:r w:rsidR="00B8318C">
        <w:rPr>
          <w:rStyle w:val="11"/>
          <w:sz w:val="28"/>
          <w:szCs w:val="28"/>
        </w:rPr>
        <w:t xml:space="preserve">найкориснішими </w:t>
      </w:r>
      <w:r w:rsidRPr="0011032E">
        <w:rPr>
          <w:rStyle w:val="11"/>
          <w:sz w:val="28"/>
          <w:szCs w:val="28"/>
        </w:rPr>
        <w:t>.</w:t>
      </w:r>
    </w:p>
    <w:p w:rsidR="00BC3AE6" w:rsidRPr="0011032E" w:rsidRDefault="006378B2" w:rsidP="00753C60">
      <w:pPr>
        <w:pStyle w:val="3"/>
        <w:shd w:val="clear" w:color="auto" w:fill="auto"/>
        <w:spacing w:before="0" w:line="360" w:lineRule="auto"/>
        <w:ind w:right="1" w:firstLine="724"/>
        <w:rPr>
          <w:sz w:val="28"/>
          <w:szCs w:val="28"/>
          <w:lang w:val="uk-UA"/>
        </w:rPr>
      </w:pPr>
      <w:r>
        <w:rPr>
          <w:rStyle w:val="11"/>
          <w:sz w:val="28"/>
          <w:szCs w:val="28"/>
        </w:rPr>
        <w:t>Надання</w:t>
      </w:r>
      <w:r w:rsidR="00BC3AE6" w:rsidRPr="0011032E">
        <w:rPr>
          <w:rStyle w:val="11"/>
          <w:sz w:val="28"/>
          <w:szCs w:val="28"/>
        </w:rPr>
        <w:t xml:space="preserve"> самостійності орган</w:t>
      </w:r>
      <w:r>
        <w:rPr>
          <w:rStyle w:val="11"/>
          <w:sz w:val="28"/>
          <w:szCs w:val="28"/>
        </w:rPr>
        <w:t>ам</w:t>
      </w:r>
      <w:r w:rsidR="00BC3AE6" w:rsidRPr="0011032E">
        <w:rPr>
          <w:rStyle w:val="11"/>
          <w:sz w:val="28"/>
          <w:szCs w:val="28"/>
        </w:rPr>
        <w:t xml:space="preserve"> місцевого самоврядування пот</w:t>
      </w:r>
      <w:r w:rsidR="00BC3AE6" w:rsidRPr="0011032E">
        <w:rPr>
          <w:rStyle w:val="11"/>
          <w:sz w:val="28"/>
          <w:szCs w:val="28"/>
        </w:rPr>
        <w:softHyphen/>
        <w:t xml:space="preserve">ребує </w:t>
      </w:r>
      <w:r>
        <w:rPr>
          <w:rStyle w:val="11"/>
          <w:sz w:val="28"/>
          <w:szCs w:val="28"/>
        </w:rPr>
        <w:t>впровадження</w:t>
      </w:r>
      <w:r w:rsidR="00BC3AE6" w:rsidRPr="0011032E">
        <w:rPr>
          <w:rStyle w:val="11"/>
          <w:sz w:val="28"/>
          <w:szCs w:val="28"/>
        </w:rPr>
        <w:t xml:space="preserve"> відповідної системи </w:t>
      </w:r>
      <w:r>
        <w:rPr>
          <w:rStyle w:val="11"/>
          <w:sz w:val="28"/>
          <w:szCs w:val="28"/>
        </w:rPr>
        <w:t>нагляду</w:t>
      </w:r>
      <w:r w:rsidR="00BC3AE6" w:rsidRPr="0011032E">
        <w:rPr>
          <w:rStyle w:val="11"/>
          <w:sz w:val="28"/>
          <w:szCs w:val="28"/>
        </w:rPr>
        <w:t xml:space="preserve"> за їх діяльністю. </w:t>
      </w:r>
      <w:r>
        <w:rPr>
          <w:rStyle w:val="11"/>
          <w:sz w:val="28"/>
          <w:szCs w:val="28"/>
        </w:rPr>
        <w:t>Відповідно світовому</w:t>
      </w:r>
      <w:r w:rsidR="00BC3AE6" w:rsidRPr="0011032E">
        <w:rPr>
          <w:rStyle w:val="11"/>
          <w:sz w:val="28"/>
          <w:szCs w:val="28"/>
        </w:rPr>
        <w:t xml:space="preserve"> досвід</w:t>
      </w:r>
      <w:r>
        <w:rPr>
          <w:rStyle w:val="11"/>
          <w:sz w:val="28"/>
          <w:szCs w:val="28"/>
        </w:rPr>
        <w:t>у</w:t>
      </w:r>
      <w:r w:rsidR="00BC3AE6" w:rsidRPr="0011032E">
        <w:rPr>
          <w:rStyle w:val="11"/>
          <w:sz w:val="28"/>
          <w:szCs w:val="28"/>
        </w:rPr>
        <w:t xml:space="preserve">, такий </w:t>
      </w:r>
      <w:r>
        <w:rPr>
          <w:rStyle w:val="11"/>
          <w:sz w:val="28"/>
          <w:szCs w:val="28"/>
        </w:rPr>
        <w:t>нагляд</w:t>
      </w:r>
      <w:r w:rsidR="00BC3AE6" w:rsidRPr="0011032E">
        <w:rPr>
          <w:rStyle w:val="11"/>
          <w:sz w:val="28"/>
          <w:szCs w:val="28"/>
        </w:rPr>
        <w:t xml:space="preserve"> має бути фінансо</w:t>
      </w:r>
      <w:r w:rsidR="00BC3AE6" w:rsidRPr="0011032E">
        <w:rPr>
          <w:rStyle w:val="11"/>
          <w:sz w:val="28"/>
          <w:szCs w:val="28"/>
        </w:rPr>
        <w:softHyphen/>
        <w:t>вим, який забезпечує відповідність фінансо</w:t>
      </w:r>
      <w:r w:rsidR="00BC3AE6" w:rsidRPr="0011032E">
        <w:rPr>
          <w:rStyle w:val="11"/>
          <w:sz w:val="28"/>
          <w:szCs w:val="28"/>
        </w:rPr>
        <w:softHyphen/>
        <w:t xml:space="preserve">вої діяльності нормам та вимогам чинного законодавства; та </w:t>
      </w:r>
      <w:r w:rsidR="00A27FCA">
        <w:rPr>
          <w:rStyle w:val="11"/>
          <w:sz w:val="28"/>
          <w:szCs w:val="28"/>
        </w:rPr>
        <w:t xml:space="preserve">нормативного </w:t>
      </w:r>
      <w:r w:rsidR="00BC3AE6" w:rsidRPr="0011032E">
        <w:rPr>
          <w:rStyle w:val="11"/>
          <w:sz w:val="28"/>
          <w:szCs w:val="28"/>
        </w:rPr>
        <w:t xml:space="preserve"> за ви</w:t>
      </w:r>
      <w:r w:rsidR="00BC3AE6" w:rsidRPr="0011032E">
        <w:rPr>
          <w:rStyle w:val="11"/>
          <w:sz w:val="28"/>
          <w:szCs w:val="28"/>
        </w:rPr>
        <w:softHyphen/>
        <w:t>конанням органами місцево</w:t>
      </w:r>
      <w:r w:rsidR="00A27FCA">
        <w:rPr>
          <w:rStyle w:val="11"/>
          <w:sz w:val="28"/>
          <w:szCs w:val="28"/>
        </w:rPr>
        <w:t>ї</w:t>
      </w:r>
      <w:r w:rsidR="00BC3AE6" w:rsidRPr="0011032E">
        <w:rPr>
          <w:rStyle w:val="11"/>
          <w:sz w:val="28"/>
          <w:szCs w:val="28"/>
        </w:rPr>
        <w:t xml:space="preserve"> </w:t>
      </w:r>
      <w:r w:rsidR="00A27FCA">
        <w:rPr>
          <w:rStyle w:val="11"/>
          <w:sz w:val="28"/>
          <w:szCs w:val="28"/>
        </w:rPr>
        <w:t>громади</w:t>
      </w:r>
      <w:r w:rsidR="00BC3AE6" w:rsidRPr="0011032E">
        <w:rPr>
          <w:rStyle w:val="11"/>
          <w:sz w:val="28"/>
          <w:szCs w:val="28"/>
        </w:rPr>
        <w:t xml:space="preserve"> своїх функцій з точки зору </w:t>
      </w:r>
      <w:r w:rsidR="00A27FCA">
        <w:rPr>
          <w:rStyle w:val="11"/>
          <w:sz w:val="28"/>
          <w:szCs w:val="28"/>
        </w:rPr>
        <w:t>полі</w:t>
      </w:r>
      <w:r w:rsidR="00F715C9">
        <w:rPr>
          <w:rStyle w:val="11"/>
          <w:sz w:val="28"/>
          <w:szCs w:val="28"/>
        </w:rPr>
        <w:t>п</w:t>
      </w:r>
      <w:r w:rsidR="00A27FCA">
        <w:rPr>
          <w:rStyle w:val="11"/>
          <w:sz w:val="28"/>
          <w:szCs w:val="28"/>
        </w:rPr>
        <w:t>шення</w:t>
      </w:r>
      <w:r w:rsidR="00BC3AE6" w:rsidRPr="0011032E">
        <w:rPr>
          <w:rStyle w:val="11"/>
          <w:sz w:val="28"/>
          <w:szCs w:val="28"/>
        </w:rPr>
        <w:t xml:space="preserve"> використання коштів.</w:t>
      </w:r>
    </w:p>
    <w:p w:rsidR="00AE2CF7" w:rsidRPr="0011032E" w:rsidRDefault="00AE2CF7" w:rsidP="00753C60">
      <w:pPr>
        <w:tabs>
          <w:tab w:val="left" w:pos="8647"/>
          <w:tab w:val="left" w:pos="9639"/>
        </w:tabs>
        <w:spacing w:after="0" w:line="360" w:lineRule="auto"/>
        <w:ind w:left="20" w:right="1" w:firstLine="689"/>
        <w:rPr>
          <w:rStyle w:val="140"/>
          <w:rFonts w:ascii="Times New Roman" w:hAnsi="Times New Roman" w:cs="Times New Roman"/>
          <w:sz w:val="28"/>
          <w:szCs w:val="28"/>
        </w:rPr>
      </w:pPr>
      <w:r w:rsidRPr="0011032E">
        <w:rPr>
          <w:rStyle w:val="140"/>
          <w:rFonts w:ascii="Times New Roman" w:hAnsi="Times New Roman" w:cs="Times New Roman"/>
          <w:sz w:val="28"/>
          <w:szCs w:val="28"/>
        </w:rPr>
        <w:t xml:space="preserve">У табл. </w:t>
      </w:r>
      <w:r w:rsidR="00E3619A" w:rsidRPr="0011032E">
        <w:rPr>
          <w:rStyle w:val="140"/>
          <w:rFonts w:ascii="Times New Roman" w:hAnsi="Times New Roman" w:cs="Times New Roman"/>
          <w:sz w:val="28"/>
          <w:szCs w:val="28"/>
        </w:rPr>
        <w:t>3.1</w:t>
      </w:r>
      <w:r w:rsidRPr="0011032E">
        <w:rPr>
          <w:rStyle w:val="140"/>
          <w:rFonts w:ascii="Times New Roman" w:hAnsi="Times New Roman" w:cs="Times New Roman"/>
          <w:sz w:val="28"/>
          <w:szCs w:val="28"/>
        </w:rPr>
        <w:t xml:space="preserve"> наведено напрями</w:t>
      </w:r>
      <w:r w:rsidRPr="0011032E">
        <w:rPr>
          <w:lang w:val="uk-UA"/>
        </w:rPr>
        <w:t xml:space="preserve"> </w:t>
      </w:r>
      <w:r w:rsidRPr="0011032E">
        <w:rPr>
          <w:rStyle w:val="140"/>
          <w:rFonts w:ascii="Times New Roman" w:hAnsi="Times New Roman" w:cs="Times New Roman"/>
          <w:sz w:val="28"/>
          <w:szCs w:val="28"/>
        </w:rPr>
        <w:t>вдосконалення фінансування соціальних гарантій населення України, що сформовані згідно з пропозиціями вчених.</w:t>
      </w:r>
    </w:p>
    <w:p w:rsidR="00385DC2" w:rsidRPr="0011032E" w:rsidRDefault="00385DC2" w:rsidP="00385DC2">
      <w:pPr>
        <w:spacing w:after="0" w:line="276" w:lineRule="auto"/>
        <w:ind w:right="708"/>
        <w:jc w:val="right"/>
        <w:rPr>
          <w:szCs w:val="28"/>
          <w:lang w:val="uk-UA"/>
        </w:rPr>
      </w:pPr>
      <w:r w:rsidRPr="0011032E">
        <w:rPr>
          <w:rStyle w:val="51"/>
          <w:rFonts w:ascii="Times New Roman" w:hAnsi="Times New Roman" w:cs="Times New Roman"/>
          <w:sz w:val="28"/>
          <w:szCs w:val="28"/>
        </w:rPr>
        <w:t>Таблиця 2</w:t>
      </w:r>
    </w:p>
    <w:p w:rsidR="00385DC2" w:rsidRPr="0011032E" w:rsidRDefault="00385DC2" w:rsidP="00385DC2">
      <w:pPr>
        <w:spacing w:after="0" w:line="276" w:lineRule="auto"/>
        <w:ind w:right="20"/>
        <w:jc w:val="center"/>
        <w:rPr>
          <w:szCs w:val="28"/>
          <w:lang w:val="uk-UA"/>
        </w:rPr>
      </w:pPr>
      <w:r w:rsidRPr="0011032E">
        <w:rPr>
          <w:rStyle w:val="42"/>
          <w:rFonts w:ascii="Times New Roman" w:hAnsi="Times New Roman" w:cs="Times New Roman"/>
          <w:bCs w:val="0"/>
          <w:sz w:val="28"/>
          <w:szCs w:val="28"/>
        </w:rPr>
        <w:t>Основні пропозиції щодо вдосконалення фінансового забезпечення соціальних гарантій країни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60"/>
        <w:gridCol w:w="8083"/>
      </w:tblGrid>
      <w:tr w:rsidR="00385DC2" w:rsidRPr="0011032E" w:rsidTr="00D63C6B">
        <w:trPr>
          <w:trHeight w:hRule="exact" w:val="250"/>
        </w:trPr>
        <w:tc>
          <w:tcPr>
            <w:tcW w:w="9643" w:type="dxa"/>
            <w:gridSpan w:val="2"/>
            <w:tcBorders>
              <w:top w:val="single" w:sz="4" w:space="0" w:color="auto"/>
              <w:left w:val="single" w:sz="4" w:space="0" w:color="auto"/>
              <w:right w:val="single" w:sz="4" w:space="0" w:color="auto"/>
            </w:tcBorders>
            <w:shd w:val="clear" w:color="auto" w:fill="FFFFFF"/>
          </w:tcPr>
          <w:p w:rsidR="00385DC2" w:rsidRPr="0011032E" w:rsidRDefault="00385DC2" w:rsidP="00D63C6B">
            <w:pPr>
              <w:spacing w:line="240" w:lineRule="auto"/>
              <w:ind w:left="112" w:firstLine="2338"/>
              <w:jc w:val="center"/>
              <w:rPr>
                <w:sz w:val="20"/>
                <w:szCs w:val="20"/>
                <w:lang w:val="uk-UA"/>
              </w:rPr>
            </w:pPr>
            <w:r w:rsidRPr="0011032E">
              <w:rPr>
                <w:rStyle w:val="0pt"/>
                <w:sz w:val="20"/>
                <w:szCs w:val="20"/>
              </w:rPr>
              <w:t>Напрями вдосконалення фінансування соціальних гарантій</w:t>
            </w:r>
          </w:p>
        </w:tc>
      </w:tr>
      <w:tr w:rsidR="00385DC2" w:rsidRPr="0011032E" w:rsidTr="00D63C6B">
        <w:trPr>
          <w:trHeight w:hRule="exact" w:val="245"/>
        </w:trPr>
        <w:tc>
          <w:tcPr>
            <w:tcW w:w="9643" w:type="dxa"/>
            <w:gridSpan w:val="2"/>
            <w:tcBorders>
              <w:top w:val="single" w:sz="4" w:space="0" w:color="auto"/>
              <w:left w:val="single" w:sz="4" w:space="0" w:color="auto"/>
              <w:right w:val="single" w:sz="4" w:space="0" w:color="auto"/>
            </w:tcBorders>
            <w:shd w:val="clear" w:color="auto" w:fill="FFFFFF"/>
          </w:tcPr>
          <w:p w:rsidR="00385DC2" w:rsidRPr="0011032E" w:rsidRDefault="00385DC2" w:rsidP="00D63C6B">
            <w:pPr>
              <w:spacing w:line="240" w:lineRule="auto"/>
              <w:ind w:left="112" w:firstLine="2338"/>
              <w:jc w:val="center"/>
              <w:rPr>
                <w:sz w:val="20"/>
                <w:szCs w:val="20"/>
                <w:lang w:val="uk-UA"/>
              </w:rPr>
            </w:pPr>
            <w:r w:rsidRPr="0011032E">
              <w:rPr>
                <w:rStyle w:val="CourierNew75pt0pt"/>
                <w:rFonts w:ascii="Times New Roman" w:hAnsi="Times New Roman" w:cs="Times New Roman"/>
                <w:sz w:val="20"/>
                <w:szCs w:val="20"/>
                <w:lang w:val="uk-UA"/>
              </w:rPr>
              <w:t>1</w:t>
            </w:r>
          </w:p>
        </w:tc>
      </w:tr>
      <w:tr w:rsidR="00385DC2" w:rsidRPr="0011032E" w:rsidTr="00D63C6B">
        <w:trPr>
          <w:trHeight w:hRule="exact" w:val="1482"/>
        </w:trPr>
        <w:tc>
          <w:tcPr>
            <w:tcW w:w="1560" w:type="dxa"/>
            <w:tcBorders>
              <w:top w:val="single" w:sz="4" w:space="0" w:color="auto"/>
              <w:left w:val="single" w:sz="4" w:space="0" w:color="auto"/>
              <w:bottom w:val="single" w:sz="4" w:space="0" w:color="auto"/>
            </w:tcBorders>
            <w:shd w:val="clear" w:color="auto" w:fill="FFFFFF"/>
          </w:tcPr>
          <w:p w:rsidR="00385DC2" w:rsidRPr="0011032E" w:rsidRDefault="00385DC2" w:rsidP="00D63C6B">
            <w:pPr>
              <w:spacing w:line="240" w:lineRule="auto"/>
              <w:ind w:left="112" w:firstLine="2338"/>
              <w:jc w:val="left"/>
              <w:rPr>
                <w:sz w:val="20"/>
                <w:szCs w:val="20"/>
                <w:lang w:val="uk-UA"/>
              </w:rPr>
            </w:pPr>
            <w:r w:rsidRPr="0011032E">
              <w:rPr>
                <w:rStyle w:val="75pt0pt"/>
                <w:rFonts w:ascii="Times New Roman" w:hAnsi="Times New Roman" w:cs="Times New Roman"/>
                <w:sz w:val="20"/>
                <w:szCs w:val="20"/>
              </w:rPr>
              <w:t>О.С. Бурлака [19]</w:t>
            </w:r>
          </w:p>
        </w:tc>
        <w:tc>
          <w:tcPr>
            <w:tcW w:w="8083" w:type="dxa"/>
            <w:tcBorders>
              <w:top w:val="single" w:sz="4" w:space="0" w:color="auto"/>
              <w:left w:val="single" w:sz="4" w:space="0" w:color="auto"/>
              <w:bottom w:val="single" w:sz="4" w:space="0" w:color="000000" w:themeColor="text1"/>
              <w:right w:val="single" w:sz="4" w:space="0" w:color="auto"/>
            </w:tcBorders>
            <w:shd w:val="clear" w:color="auto" w:fill="FFFFFF"/>
          </w:tcPr>
          <w:p w:rsidR="00385DC2" w:rsidRPr="0011032E" w:rsidRDefault="00E965F0" w:rsidP="00D63C6B">
            <w:pPr>
              <w:spacing w:line="240" w:lineRule="auto"/>
              <w:ind w:left="112" w:firstLine="2338"/>
              <w:rPr>
                <w:sz w:val="20"/>
                <w:szCs w:val="20"/>
                <w:lang w:val="uk-UA"/>
              </w:rPr>
            </w:pPr>
            <w:r>
              <w:rPr>
                <w:rStyle w:val="75pt0pt"/>
                <w:rFonts w:ascii="Times New Roman" w:hAnsi="Times New Roman" w:cs="Times New Roman"/>
                <w:sz w:val="20"/>
                <w:szCs w:val="20"/>
              </w:rPr>
              <w:t>«</w:t>
            </w:r>
            <w:r w:rsidR="00385DC2" w:rsidRPr="0011032E">
              <w:rPr>
                <w:rStyle w:val="75pt0pt"/>
                <w:rFonts w:ascii="Times New Roman" w:hAnsi="Times New Roman" w:cs="Times New Roman"/>
                <w:sz w:val="20"/>
                <w:szCs w:val="20"/>
              </w:rPr>
              <w:t>Забезпечити ефективний перерозподіл функцій після адміністративної реформи серед орга</w:t>
            </w:r>
            <w:r w:rsidR="00385DC2" w:rsidRPr="0011032E">
              <w:rPr>
                <w:rStyle w:val="75pt0pt"/>
                <w:rFonts w:ascii="Times New Roman" w:hAnsi="Times New Roman" w:cs="Times New Roman"/>
                <w:sz w:val="20"/>
                <w:szCs w:val="20"/>
              </w:rPr>
              <w:softHyphen/>
              <w:t>нів центральної та місцевої влади та координацію дій для повного забезпечення виконання обов’язків держави щодо прав дитини. Передбачити та забезпечити достатнє фінансування з державного бюджету на забезпечення дітей-інвалідів та тяжкохворих дітей ліками, медичними препаратами, реабілітаційними послугами, імунопрофілактикою тощо.</w:t>
            </w:r>
            <w:r>
              <w:rPr>
                <w:rStyle w:val="75pt0pt"/>
                <w:rFonts w:ascii="Times New Roman" w:hAnsi="Times New Roman" w:cs="Times New Roman"/>
                <w:sz w:val="20"/>
                <w:szCs w:val="20"/>
              </w:rPr>
              <w:t>»</w:t>
            </w:r>
          </w:p>
        </w:tc>
      </w:tr>
      <w:tr w:rsidR="00385DC2" w:rsidRPr="0011032E" w:rsidTr="00D63C6B">
        <w:trPr>
          <w:trHeight w:hRule="exact" w:val="5656"/>
        </w:trPr>
        <w:tc>
          <w:tcPr>
            <w:tcW w:w="1560" w:type="dxa"/>
            <w:tcBorders>
              <w:top w:val="single" w:sz="4" w:space="0" w:color="auto"/>
              <w:left w:val="single" w:sz="4" w:space="0" w:color="auto"/>
              <w:right w:val="single" w:sz="4" w:space="0" w:color="000000" w:themeColor="text1"/>
            </w:tcBorders>
            <w:shd w:val="clear" w:color="auto" w:fill="FFFFFF"/>
          </w:tcPr>
          <w:p w:rsidR="00385DC2" w:rsidRPr="0011032E" w:rsidRDefault="00385DC2" w:rsidP="00D63C6B">
            <w:pPr>
              <w:spacing w:line="240" w:lineRule="auto"/>
              <w:ind w:left="112" w:firstLine="2338"/>
              <w:jc w:val="left"/>
              <w:rPr>
                <w:rStyle w:val="75pt0pt"/>
                <w:rFonts w:ascii="Times New Roman" w:hAnsi="Times New Roman" w:cs="Times New Roman"/>
                <w:sz w:val="20"/>
                <w:szCs w:val="20"/>
              </w:rPr>
            </w:pPr>
            <w:r w:rsidRPr="0011032E">
              <w:rPr>
                <w:rStyle w:val="75pt0pt"/>
                <w:rFonts w:ascii="Times New Roman" w:hAnsi="Times New Roman" w:cs="Times New Roman"/>
                <w:sz w:val="20"/>
                <w:szCs w:val="20"/>
              </w:rPr>
              <w:lastRenderedPageBreak/>
              <w:t>Л.Г Богуш [20]</w:t>
            </w:r>
          </w:p>
        </w:tc>
        <w:tc>
          <w:tcPr>
            <w:tcW w:w="8083" w:type="dxa"/>
            <w:tcBorders>
              <w:top w:val="single" w:sz="4" w:space="0" w:color="000000" w:themeColor="text1"/>
              <w:left w:val="single" w:sz="4" w:space="0" w:color="000000" w:themeColor="text1"/>
              <w:right w:val="single" w:sz="4" w:space="0" w:color="000000" w:themeColor="text1"/>
            </w:tcBorders>
            <w:shd w:val="clear" w:color="auto" w:fill="FFFFFF"/>
          </w:tcPr>
          <w:p w:rsidR="00385DC2" w:rsidRPr="0011032E" w:rsidRDefault="00385DC2" w:rsidP="00D63C6B">
            <w:pPr>
              <w:spacing w:after="0" w:line="240" w:lineRule="auto"/>
              <w:ind w:left="112" w:firstLine="567"/>
              <w:rPr>
                <w:sz w:val="20"/>
                <w:szCs w:val="20"/>
                <w:lang w:val="uk-UA"/>
              </w:rPr>
            </w:pPr>
            <w:r w:rsidRPr="0011032E">
              <w:rPr>
                <w:rStyle w:val="75pt0pt"/>
                <w:rFonts w:ascii="Times New Roman" w:hAnsi="Times New Roman" w:cs="Times New Roman"/>
                <w:sz w:val="20"/>
                <w:szCs w:val="20"/>
              </w:rPr>
              <w:t>Посилення перехресного контролю над виконанням зобов'язань із виплати мінімальної заробіт</w:t>
            </w:r>
            <w:r w:rsidRPr="0011032E">
              <w:rPr>
                <w:rStyle w:val="75pt0pt"/>
                <w:rFonts w:ascii="Times New Roman" w:hAnsi="Times New Roman" w:cs="Times New Roman"/>
                <w:sz w:val="20"/>
                <w:szCs w:val="20"/>
              </w:rPr>
              <w:softHyphen/>
              <w:t>ної плати (як базової державної соціальної гарантії) в рамках систем безтарифної і погодинної оплати праці зусиллями постійних і тимчасових комісій Кабінету Міністрів, загальнодержавних і регіональних фіскальних структур та інспекцій праці. Упровадження обґрунтованої методики узго</w:t>
            </w:r>
            <w:r w:rsidRPr="0011032E">
              <w:rPr>
                <w:rStyle w:val="75pt0pt"/>
                <w:rFonts w:ascii="Times New Roman" w:hAnsi="Times New Roman" w:cs="Times New Roman"/>
                <w:sz w:val="20"/>
                <w:szCs w:val="20"/>
              </w:rPr>
              <w:softHyphen/>
              <w:t>дження мінімальної заробітної плати, прожиткового мінімуму, решти прив'язаних до них базових соціальних стандартів у напрямі реалізації основоположних принципів соціальної держави. Оптимізація базових чинників соціальної і територіальної мобільності (ґрунтується на суспільно достатньому рівні доходів громадян, реалізації заходів державної політики із саморегулювання регіональних диспропорцій за рахунок розвитку територій з особливими режимами господа</w:t>
            </w:r>
            <w:r w:rsidRPr="0011032E">
              <w:rPr>
                <w:rStyle w:val="75pt0pt"/>
                <w:rFonts w:ascii="Times New Roman" w:hAnsi="Times New Roman" w:cs="Times New Roman"/>
                <w:sz w:val="20"/>
                <w:szCs w:val="20"/>
              </w:rPr>
              <w:softHyphen/>
              <w:t>рювання та інноваційної інфраструктури, цільового створення нових робочих місць, сприяння місцевим програмам залучення й побутового облаштування необхідної робочої сили). «Акти</w:t>
            </w:r>
            <w:r w:rsidRPr="0011032E">
              <w:rPr>
                <w:rStyle w:val="75pt0pt"/>
                <w:rFonts w:ascii="Times New Roman" w:hAnsi="Times New Roman" w:cs="Times New Roman"/>
                <w:sz w:val="20"/>
                <w:szCs w:val="20"/>
              </w:rPr>
              <w:softHyphen/>
              <w:t>візація» населення (засобами стимулювання підприємництва, самозайнятості та інноваційної активності суб'єктів господарювання).</w:t>
            </w:r>
          </w:p>
          <w:p w:rsidR="00385DC2" w:rsidRPr="0011032E" w:rsidRDefault="00385DC2" w:rsidP="00D63C6B">
            <w:pPr>
              <w:spacing w:after="0" w:line="240" w:lineRule="auto"/>
              <w:ind w:left="112" w:firstLine="567"/>
              <w:rPr>
                <w:sz w:val="20"/>
                <w:szCs w:val="20"/>
                <w:lang w:val="uk-UA"/>
              </w:rPr>
            </w:pPr>
            <w:r w:rsidRPr="0011032E">
              <w:rPr>
                <w:rStyle w:val="75pt0pt"/>
                <w:rFonts w:ascii="Times New Roman" w:hAnsi="Times New Roman" w:cs="Times New Roman"/>
                <w:sz w:val="20"/>
                <w:szCs w:val="20"/>
              </w:rPr>
              <w:t>Подальше підвищення рівня мінімальної заробітної плати, дотримання прийнятних нормативів оплати праці у відповідних нетарифних системах.</w:t>
            </w:r>
          </w:p>
          <w:p w:rsidR="00385DC2" w:rsidRPr="0011032E" w:rsidRDefault="00385DC2" w:rsidP="00D63C6B">
            <w:pPr>
              <w:spacing w:after="0" w:line="240" w:lineRule="auto"/>
              <w:ind w:left="112" w:firstLine="567"/>
              <w:rPr>
                <w:rStyle w:val="75pt0pt"/>
                <w:rFonts w:ascii="Times New Roman" w:hAnsi="Times New Roman" w:cs="Times New Roman"/>
                <w:sz w:val="20"/>
                <w:szCs w:val="20"/>
              </w:rPr>
            </w:pPr>
            <w:r w:rsidRPr="0011032E">
              <w:rPr>
                <w:rStyle w:val="75pt0pt"/>
                <w:rFonts w:ascii="Times New Roman" w:hAnsi="Times New Roman" w:cs="Times New Roman"/>
                <w:sz w:val="20"/>
                <w:szCs w:val="20"/>
              </w:rPr>
              <w:t>Оновлення змістового наповнення прожиткового мінімуму з виділенням його фізіологічного та соціального компонентів; регулярний перегляд відповідних наборів продуктів харчування, непродовольчих товарів і послуг, що становлять прожитковий мінімум, а також стандартів їх споживання.</w:t>
            </w:r>
          </w:p>
          <w:p w:rsidR="00385DC2" w:rsidRPr="0011032E" w:rsidRDefault="00385DC2" w:rsidP="00D63C6B">
            <w:pPr>
              <w:spacing w:after="0" w:line="240" w:lineRule="auto"/>
              <w:ind w:left="112" w:firstLine="567"/>
              <w:rPr>
                <w:rStyle w:val="75pt0pt"/>
                <w:rFonts w:ascii="Times New Roman" w:hAnsi="Times New Roman" w:cs="Times New Roman"/>
                <w:sz w:val="20"/>
                <w:szCs w:val="20"/>
              </w:rPr>
            </w:pPr>
          </w:p>
        </w:tc>
      </w:tr>
      <w:tr w:rsidR="00385DC2" w:rsidRPr="0011032E" w:rsidTr="00D63C6B">
        <w:trPr>
          <w:trHeight w:hRule="exact" w:val="4223"/>
        </w:trPr>
        <w:tc>
          <w:tcPr>
            <w:tcW w:w="1560" w:type="dxa"/>
            <w:tcBorders>
              <w:left w:val="single" w:sz="4" w:space="0" w:color="auto"/>
              <w:bottom w:val="single" w:sz="4" w:space="0" w:color="000000" w:themeColor="text1"/>
            </w:tcBorders>
            <w:shd w:val="clear" w:color="auto" w:fill="FFFFFF"/>
          </w:tcPr>
          <w:p w:rsidR="00385DC2" w:rsidRPr="0011032E" w:rsidRDefault="00385DC2" w:rsidP="00D63C6B">
            <w:pPr>
              <w:spacing w:line="240" w:lineRule="auto"/>
              <w:ind w:left="112" w:firstLine="2338"/>
              <w:jc w:val="left"/>
              <w:rPr>
                <w:sz w:val="20"/>
                <w:szCs w:val="20"/>
                <w:lang w:val="uk-UA"/>
              </w:rPr>
            </w:pPr>
          </w:p>
        </w:tc>
        <w:tc>
          <w:tcPr>
            <w:tcW w:w="8083" w:type="dxa"/>
            <w:tcBorders>
              <w:left w:val="single" w:sz="4" w:space="0" w:color="auto"/>
              <w:bottom w:val="single" w:sz="4" w:space="0" w:color="000000" w:themeColor="text1"/>
              <w:right w:val="single" w:sz="4" w:space="0" w:color="auto"/>
            </w:tcBorders>
            <w:shd w:val="clear" w:color="auto" w:fill="FFFFFF"/>
          </w:tcPr>
          <w:p w:rsidR="00385DC2" w:rsidRPr="0011032E" w:rsidRDefault="00385DC2" w:rsidP="00D63C6B">
            <w:pPr>
              <w:spacing w:after="0" w:line="240" w:lineRule="auto"/>
              <w:ind w:left="112" w:firstLine="567"/>
              <w:rPr>
                <w:sz w:val="20"/>
                <w:szCs w:val="20"/>
                <w:lang w:val="uk-UA"/>
              </w:rPr>
            </w:pPr>
            <w:r w:rsidRPr="0011032E">
              <w:rPr>
                <w:rStyle w:val="75pt0pt"/>
                <w:rFonts w:ascii="Times New Roman" w:hAnsi="Times New Roman" w:cs="Times New Roman"/>
                <w:sz w:val="20"/>
                <w:szCs w:val="20"/>
              </w:rPr>
              <w:t>Обґрунтування пропозицій щодо оптимізації соціального діалогу та колективнодоговірного регу</w:t>
            </w:r>
            <w:r w:rsidRPr="0011032E">
              <w:rPr>
                <w:rStyle w:val="75pt0pt"/>
                <w:rFonts w:ascii="Times New Roman" w:hAnsi="Times New Roman" w:cs="Times New Roman"/>
                <w:sz w:val="20"/>
                <w:szCs w:val="20"/>
              </w:rPr>
              <w:softHyphen/>
              <w:t>лювання трудових відносин, насамперед нестандартних; посилення механізмів захисту прав зайнятих на гідні умови, режим та оплату праці у разі фактичного вступу в трудові відносини, оформлені строковим трудовим до говором або цивільно-правовим комерційним договором. Контроль у сфері обмеження можливостей ухиляння роботодавців (як вітчизняних, так і зару</w:t>
            </w:r>
            <w:r w:rsidRPr="0011032E">
              <w:rPr>
                <w:rStyle w:val="75pt0pt"/>
                <w:rFonts w:ascii="Times New Roman" w:hAnsi="Times New Roman" w:cs="Times New Roman"/>
                <w:sz w:val="20"/>
                <w:szCs w:val="20"/>
              </w:rPr>
              <w:softHyphen/>
              <w:t>біжних компаній) від надання працівникам соціальнотрудових гарантій, у т. ч. на підприємствах, що змінюють форму власності, власника, організаційні підходи до ведення основних та допо</w:t>
            </w:r>
            <w:r w:rsidRPr="0011032E">
              <w:rPr>
                <w:rStyle w:val="75pt0pt"/>
                <w:rFonts w:ascii="Times New Roman" w:hAnsi="Times New Roman" w:cs="Times New Roman"/>
                <w:sz w:val="20"/>
                <w:szCs w:val="20"/>
              </w:rPr>
              <w:softHyphen/>
              <w:t>міжних видів господарювання.</w:t>
            </w:r>
          </w:p>
          <w:p w:rsidR="00385DC2" w:rsidRPr="0011032E" w:rsidRDefault="00385DC2" w:rsidP="00D63C6B">
            <w:pPr>
              <w:spacing w:after="0" w:line="240" w:lineRule="auto"/>
              <w:ind w:left="112" w:firstLine="567"/>
              <w:rPr>
                <w:sz w:val="20"/>
                <w:szCs w:val="20"/>
                <w:lang w:val="uk-UA"/>
              </w:rPr>
            </w:pPr>
            <w:r w:rsidRPr="0011032E">
              <w:rPr>
                <w:rStyle w:val="75pt0pt"/>
                <w:rFonts w:ascii="Times New Roman" w:hAnsi="Times New Roman" w:cs="Times New Roman"/>
                <w:sz w:val="20"/>
                <w:szCs w:val="20"/>
              </w:rPr>
              <w:t>Посилення контролю над діяльністю із заборони «зарплати в конвертах», упровадження ефек</w:t>
            </w:r>
            <w:r w:rsidRPr="0011032E">
              <w:rPr>
                <w:rStyle w:val="75pt0pt"/>
                <w:rFonts w:ascii="Times New Roman" w:hAnsi="Times New Roman" w:cs="Times New Roman"/>
                <w:sz w:val="20"/>
                <w:szCs w:val="20"/>
              </w:rPr>
              <w:softHyphen/>
              <w:t>тивних адміністративних механізмів подолання практики внесення до трудових договорів і стро</w:t>
            </w:r>
            <w:r w:rsidRPr="0011032E">
              <w:rPr>
                <w:rStyle w:val="75pt0pt"/>
                <w:rFonts w:ascii="Times New Roman" w:hAnsi="Times New Roman" w:cs="Times New Roman"/>
                <w:sz w:val="20"/>
                <w:szCs w:val="20"/>
              </w:rPr>
              <w:softHyphen/>
              <w:t>кових контрактів вимоги щодо нерозголошення розміру оплати праці.</w:t>
            </w:r>
          </w:p>
          <w:p w:rsidR="00385DC2" w:rsidRPr="0011032E" w:rsidRDefault="00385DC2" w:rsidP="00D63C6B">
            <w:pPr>
              <w:spacing w:after="0" w:line="240" w:lineRule="auto"/>
              <w:ind w:left="112" w:firstLine="567"/>
              <w:rPr>
                <w:sz w:val="20"/>
                <w:szCs w:val="20"/>
                <w:lang w:val="uk-UA"/>
              </w:rPr>
            </w:pPr>
            <w:r w:rsidRPr="0011032E">
              <w:rPr>
                <w:rStyle w:val="75pt0pt"/>
                <w:rFonts w:ascii="Times New Roman" w:hAnsi="Times New Roman" w:cs="Times New Roman"/>
                <w:sz w:val="20"/>
                <w:szCs w:val="20"/>
              </w:rPr>
              <w:t>Розроблення та виконання змістових і часових індикаторів та орієнтирів реалізації державних соціальних стандартів (показників рівня й якості життя, територіальних і міжрегіональних від</w:t>
            </w:r>
            <w:r w:rsidRPr="0011032E">
              <w:rPr>
                <w:rStyle w:val="75pt0pt"/>
                <w:rFonts w:ascii="Times New Roman" w:hAnsi="Times New Roman" w:cs="Times New Roman"/>
                <w:sz w:val="20"/>
                <w:szCs w:val="20"/>
              </w:rPr>
              <w:softHyphen/>
              <w:t>мінностей, раннього попередження несприятливих соціальноекономічних тенденцій), обґрун</w:t>
            </w:r>
            <w:r w:rsidRPr="0011032E">
              <w:rPr>
                <w:rStyle w:val="75pt0pt"/>
                <w:rFonts w:ascii="Times New Roman" w:hAnsi="Times New Roman" w:cs="Times New Roman"/>
                <w:sz w:val="20"/>
                <w:szCs w:val="20"/>
              </w:rPr>
              <w:softHyphen/>
              <w:t>тованих з огляду на можливості їх фінансування бюджетними, суспільними солідарними і при</w:t>
            </w:r>
            <w:r w:rsidRPr="0011032E">
              <w:rPr>
                <w:rStyle w:val="75pt0pt"/>
                <w:rFonts w:ascii="Times New Roman" w:hAnsi="Times New Roman" w:cs="Times New Roman"/>
                <w:sz w:val="20"/>
                <w:szCs w:val="20"/>
              </w:rPr>
              <w:softHyphen/>
              <w:t>ватними ресурсами.</w:t>
            </w:r>
          </w:p>
        </w:tc>
      </w:tr>
      <w:tr w:rsidR="00385DC2" w:rsidRPr="0011032E" w:rsidTr="00D63C6B">
        <w:trPr>
          <w:trHeight w:hRule="exact" w:val="2664"/>
        </w:trPr>
        <w:tc>
          <w:tcPr>
            <w:tcW w:w="1560" w:type="dxa"/>
            <w:tcBorders>
              <w:top w:val="single" w:sz="4" w:space="0" w:color="000000" w:themeColor="text1"/>
              <w:left w:val="single" w:sz="4" w:space="0" w:color="auto"/>
              <w:bottom w:val="single" w:sz="4" w:space="0" w:color="000000" w:themeColor="text1"/>
            </w:tcBorders>
            <w:shd w:val="clear" w:color="auto" w:fill="FFFFFF"/>
          </w:tcPr>
          <w:p w:rsidR="00385DC2" w:rsidRPr="0011032E" w:rsidRDefault="00385DC2" w:rsidP="00D63C6B">
            <w:pPr>
              <w:spacing w:line="240" w:lineRule="auto"/>
              <w:ind w:left="112" w:firstLine="2338"/>
              <w:jc w:val="left"/>
              <w:rPr>
                <w:sz w:val="20"/>
                <w:szCs w:val="20"/>
                <w:lang w:val="uk-UA"/>
              </w:rPr>
            </w:pPr>
            <w:r w:rsidRPr="0011032E">
              <w:rPr>
                <w:rStyle w:val="75pt0pt"/>
                <w:rFonts w:ascii="Times New Roman" w:hAnsi="Times New Roman" w:cs="Times New Roman"/>
                <w:sz w:val="20"/>
                <w:szCs w:val="20"/>
              </w:rPr>
              <w:t>М. Вуйченко [21]</w:t>
            </w:r>
          </w:p>
        </w:tc>
        <w:tc>
          <w:tcPr>
            <w:tcW w:w="8083" w:type="dxa"/>
            <w:tcBorders>
              <w:top w:val="single" w:sz="4" w:space="0" w:color="000000" w:themeColor="text1"/>
              <w:left w:val="single" w:sz="4" w:space="0" w:color="auto"/>
              <w:bottom w:val="single" w:sz="4" w:space="0" w:color="000000" w:themeColor="text1"/>
              <w:right w:val="single" w:sz="4" w:space="0" w:color="auto"/>
            </w:tcBorders>
            <w:shd w:val="clear" w:color="auto" w:fill="FFFFFF"/>
          </w:tcPr>
          <w:p w:rsidR="00385DC2" w:rsidRPr="0011032E" w:rsidRDefault="00385DC2" w:rsidP="00D63C6B">
            <w:pPr>
              <w:spacing w:line="240" w:lineRule="auto"/>
              <w:ind w:left="112" w:firstLine="426"/>
              <w:jc w:val="left"/>
              <w:rPr>
                <w:sz w:val="20"/>
                <w:szCs w:val="20"/>
                <w:lang w:val="uk-UA"/>
              </w:rPr>
            </w:pPr>
            <w:r w:rsidRPr="0011032E">
              <w:rPr>
                <w:rStyle w:val="75pt0pt"/>
                <w:rFonts w:ascii="Times New Roman" w:hAnsi="Times New Roman" w:cs="Times New Roman"/>
                <w:sz w:val="20"/>
                <w:szCs w:val="20"/>
              </w:rPr>
              <w:t xml:space="preserve">Розроблення і прийняття Соціального кодексу. Зменшення податкового тиску на ті підприємства, установи, організації, підприємницькі структури, які роблять внесок у благодійні фонди. </w:t>
            </w:r>
          </w:p>
          <w:p w:rsidR="00385DC2" w:rsidRPr="0011032E" w:rsidRDefault="00385DC2" w:rsidP="00D63C6B">
            <w:pPr>
              <w:spacing w:line="240" w:lineRule="auto"/>
              <w:ind w:left="112" w:firstLine="426"/>
              <w:jc w:val="left"/>
              <w:rPr>
                <w:sz w:val="20"/>
                <w:szCs w:val="20"/>
                <w:lang w:val="uk-UA"/>
              </w:rPr>
            </w:pPr>
            <w:r w:rsidRPr="0011032E">
              <w:rPr>
                <w:rStyle w:val="75pt0pt"/>
                <w:rFonts w:ascii="Times New Roman" w:hAnsi="Times New Roman" w:cs="Times New Roman"/>
                <w:sz w:val="20"/>
                <w:szCs w:val="20"/>
              </w:rPr>
              <w:t>Створення системи контролю над ефективним і раціональним використанням коштів для надання державної соціальної допомоги.</w:t>
            </w:r>
          </w:p>
          <w:p w:rsidR="00385DC2" w:rsidRPr="0011032E" w:rsidRDefault="00385DC2" w:rsidP="00D63C6B">
            <w:pPr>
              <w:spacing w:line="240" w:lineRule="auto"/>
              <w:ind w:left="112" w:firstLine="426"/>
              <w:jc w:val="left"/>
              <w:rPr>
                <w:sz w:val="20"/>
                <w:szCs w:val="20"/>
                <w:lang w:val="uk-UA"/>
              </w:rPr>
            </w:pPr>
            <w:r w:rsidRPr="0011032E">
              <w:rPr>
                <w:rStyle w:val="75pt0pt"/>
                <w:rFonts w:ascii="Times New Roman" w:hAnsi="Times New Roman" w:cs="Times New Roman"/>
                <w:sz w:val="20"/>
                <w:szCs w:val="20"/>
              </w:rPr>
              <w:t>Упровадження єдиної обліково-інформаційної системи одержувачів соціальної допомоги.</w:t>
            </w:r>
          </w:p>
        </w:tc>
      </w:tr>
      <w:tr w:rsidR="00385DC2" w:rsidRPr="0011032E" w:rsidTr="00D63C6B">
        <w:trPr>
          <w:trHeight w:hRule="exact" w:val="1554"/>
        </w:trPr>
        <w:tc>
          <w:tcPr>
            <w:tcW w:w="1560" w:type="dxa"/>
            <w:tcBorders>
              <w:top w:val="single" w:sz="4" w:space="0" w:color="000000" w:themeColor="text1"/>
              <w:left w:val="single" w:sz="4" w:space="0" w:color="auto"/>
              <w:bottom w:val="single" w:sz="4" w:space="0" w:color="000000" w:themeColor="text1"/>
            </w:tcBorders>
            <w:shd w:val="clear" w:color="auto" w:fill="FFFFFF"/>
          </w:tcPr>
          <w:p w:rsidR="00385DC2" w:rsidRPr="0011032E" w:rsidRDefault="00385DC2" w:rsidP="00D63C6B">
            <w:pPr>
              <w:spacing w:line="240" w:lineRule="auto"/>
              <w:ind w:left="112" w:firstLine="2338"/>
              <w:jc w:val="left"/>
              <w:rPr>
                <w:sz w:val="20"/>
                <w:szCs w:val="20"/>
                <w:lang w:val="uk-UA"/>
              </w:rPr>
            </w:pPr>
            <w:r w:rsidRPr="0011032E">
              <w:rPr>
                <w:rStyle w:val="75pt0pt"/>
                <w:rFonts w:ascii="Times New Roman" w:hAnsi="Times New Roman" w:cs="Times New Roman"/>
                <w:sz w:val="20"/>
                <w:szCs w:val="20"/>
              </w:rPr>
              <w:t>В.О. Шликова, О.М. Леванда [22]</w:t>
            </w:r>
          </w:p>
        </w:tc>
        <w:tc>
          <w:tcPr>
            <w:tcW w:w="8083" w:type="dxa"/>
            <w:tcBorders>
              <w:top w:val="single" w:sz="4" w:space="0" w:color="000000" w:themeColor="text1"/>
              <w:left w:val="single" w:sz="4" w:space="0" w:color="auto"/>
              <w:bottom w:val="single" w:sz="4" w:space="0" w:color="000000" w:themeColor="text1"/>
              <w:right w:val="single" w:sz="4" w:space="0" w:color="auto"/>
            </w:tcBorders>
            <w:shd w:val="clear" w:color="auto" w:fill="FFFFFF"/>
          </w:tcPr>
          <w:p w:rsidR="00385DC2" w:rsidRPr="0011032E" w:rsidRDefault="00385DC2" w:rsidP="00D63C6B">
            <w:pPr>
              <w:spacing w:line="240" w:lineRule="auto"/>
              <w:ind w:left="112" w:firstLine="426"/>
              <w:jc w:val="left"/>
              <w:rPr>
                <w:sz w:val="20"/>
                <w:szCs w:val="20"/>
                <w:lang w:val="uk-UA"/>
              </w:rPr>
            </w:pPr>
            <w:r w:rsidRPr="0011032E">
              <w:rPr>
                <w:rStyle w:val="75pt0pt"/>
                <w:rFonts w:ascii="Times New Roman" w:hAnsi="Times New Roman" w:cs="Times New Roman"/>
                <w:sz w:val="20"/>
                <w:szCs w:val="20"/>
              </w:rPr>
              <w:t>Уникнення заниження державних гарантій. Залучення працездатного населення у сферу зайнятості.</w:t>
            </w:r>
          </w:p>
          <w:p w:rsidR="00385DC2" w:rsidRPr="0011032E" w:rsidRDefault="00385DC2" w:rsidP="00D63C6B">
            <w:pPr>
              <w:spacing w:line="240" w:lineRule="auto"/>
              <w:ind w:left="112" w:firstLine="426"/>
              <w:jc w:val="left"/>
              <w:rPr>
                <w:sz w:val="20"/>
                <w:szCs w:val="20"/>
                <w:lang w:val="uk-UA"/>
              </w:rPr>
            </w:pPr>
            <w:r w:rsidRPr="0011032E">
              <w:rPr>
                <w:rStyle w:val="75pt0pt"/>
                <w:rFonts w:ascii="Times New Roman" w:hAnsi="Times New Roman" w:cs="Times New Roman"/>
                <w:sz w:val="20"/>
                <w:szCs w:val="20"/>
              </w:rPr>
              <w:t>Забезпечення матеріальної підтримки найбільш уразливим домогосподарствам та здійснення переходу від усередненої адресної допомоги до індивідуальної або сімейної допомоги. Забезпечення гарантованим мінімальним доходом населення, яке не має можливості залучитися до ринку праці, за допомогою соціальних програм.</w:t>
            </w:r>
          </w:p>
        </w:tc>
      </w:tr>
      <w:tr w:rsidR="00385DC2" w:rsidRPr="0011032E" w:rsidTr="00D63C6B">
        <w:trPr>
          <w:trHeight w:hRule="exact" w:val="2412"/>
        </w:trPr>
        <w:tc>
          <w:tcPr>
            <w:tcW w:w="1560" w:type="dxa"/>
            <w:tcBorders>
              <w:top w:val="single" w:sz="4" w:space="0" w:color="000000" w:themeColor="text1"/>
              <w:left w:val="single" w:sz="4" w:space="0" w:color="auto"/>
              <w:bottom w:val="single" w:sz="4" w:space="0" w:color="000000" w:themeColor="text1"/>
            </w:tcBorders>
            <w:shd w:val="clear" w:color="auto" w:fill="FFFFFF"/>
          </w:tcPr>
          <w:p w:rsidR="00385DC2" w:rsidRPr="0011032E" w:rsidRDefault="00385DC2" w:rsidP="00D63C6B">
            <w:pPr>
              <w:spacing w:line="240" w:lineRule="auto"/>
              <w:ind w:left="112" w:firstLine="2338"/>
              <w:jc w:val="left"/>
              <w:rPr>
                <w:sz w:val="20"/>
                <w:szCs w:val="20"/>
                <w:lang w:val="uk-UA"/>
              </w:rPr>
            </w:pPr>
            <w:r w:rsidRPr="0011032E">
              <w:rPr>
                <w:rStyle w:val="75pt0pt"/>
                <w:rFonts w:ascii="Times New Roman" w:hAnsi="Times New Roman" w:cs="Times New Roman"/>
                <w:sz w:val="20"/>
                <w:szCs w:val="20"/>
              </w:rPr>
              <w:lastRenderedPageBreak/>
              <w:t>І.Є. Алімова [23]</w:t>
            </w:r>
          </w:p>
        </w:tc>
        <w:tc>
          <w:tcPr>
            <w:tcW w:w="8083" w:type="dxa"/>
            <w:tcBorders>
              <w:top w:val="single" w:sz="4" w:space="0" w:color="000000" w:themeColor="text1"/>
              <w:left w:val="single" w:sz="4" w:space="0" w:color="auto"/>
              <w:bottom w:val="single" w:sz="4" w:space="0" w:color="000000" w:themeColor="text1"/>
              <w:right w:val="single" w:sz="4" w:space="0" w:color="auto"/>
            </w:tcBorders>
            <w:shd w:val="clear" w:color="auto" w:fill="FFFFFF"/>
          </w:tcPr>
          <w:p w:rsidR="00385DC2" w:rsidRPr="0011032E" w:rsidRDefault="00385DC2" w:rsidP="00D63C6B">
            <w:pPr>
              <w:spacing w:line="240" w:lineRule="auto"/>
              <w:ind w:left="112" w:firstLine="426"/>
              <w:rPr>
                <w:sz w:val="20"/>
                <w:szCs w:val="20"/>
                <w:lang w:val="uk-UA"/>
              </w:rPr>
            </w:pPr>
            <w:r w:rsidRPr="0011032E">
              <w:rPr>
                <w:rStyle w:val="75pt0pt"/>
                <w:rFonts w:ascii="Times New Roman" w:hAnsi="Times New Roman" w:cs="Times New Roman"/>
                <w:sz w:val="20"/>
                <w:szCs w:val="20"/>
              </w:rPr>
              <w:t>Покращити економічну ситуацію в країні у напрямі припинення дестабілізації та кризи в економічній системі держави. Це дасть можливість вирішити проблеми тінізації економіки, несплати податків, зниження доходності бюджетів усіх рівнів та згортання бізнесу, а також проблеми, пов’язані з безробіттям. Ріст економіки повинен дати поштовх для зростання соціальних стандартів та рівня соціального забезпечення і соціального захисту всіх верств населення, у тому числі внутрішньо переміщених осіб.</w:t>
            </w:r>
          </w:p>
          <w:p w:rsidR="00385DC2" w:rsidRPr="0011032E" w:rsidRDefault="00385DC2" w:rsidP="00D63C6B">
            <w:pPr>
              <w:spacing w:line="240" w:lineRule="auto"/>
              <w:ind w:left="112" w:firstLine="426"/>
              <w:rPr>
                <w:sz w:val="20"/>
                <w:szCs w:val="20"/>
                <w:lang w:val="uk-UA"/>
              </w:rPr>
            </w:pPr>
            <w:r w:rsidRPr="0011032E">
              <w:rPr>
                <w:rStyle w:val="75pt0pt"/>
                <w:rFonts w:ascii="Times New Roman" w:hAnsi="Times New Roman" w:cs="Times New Roman"/>
                <w:sz w:val="20"/>
                <w:szCs w:val="20"/>
              </w:rPr>
              <w:t>Вирішувати проблеми внутрішньо переміщених осіб комплексно з покращенням економічної, екологічної, політичної, фінансової ситуації в країні, оскільки епізодичне вирішення проблемних моментів, які стосуються внутрішньо переміщених осіб, не є ознакою європейського суспільства.</w:t>
            </w:r>
          </w:p>
        </w:tc>
      </w:tr>
    </w:tbl>
    <w:p w:rsidR="00385DC2" w:rsidRPr="0011032E" w:rsidRDefault="00385DC2" w:rsidP="00385DC2">
      <w:pPr>
        <w:spacing w:line="276" w:lineRule="auto"/>
        <w:rPr>
          <w:rStyle w:val="140"/>
          <w:sz w:val="28"/>
          <w:szCs w:val="28"/>
        </w:rPr>
      </w:pPr>
    </w:p>
    <w:p w:rsidR="00385DC2" w:rsidRPr="0011032E" w:rsidRDefault="00385DC2" w:rsidP="00385DC2">
      <w:pPr>
        <w:spacing w:line="276" w:lineRule="auto"/>
        <w:rPr>
          <w:rStyle w:val="140"/>
          <w:sz w:val="28"/>
          <w:szCs w:val="28"/>
        </w:rPr>
      </w:pPr>
    </w:p>
    <w:p w:rsidR="00385DC2" w:rsidRPr="0011032E" w:rsidRDefault="00385DC2" w:rsidP="00753C60">
      <w:pPr>
        <w:tabs>
          <w:tab w:val="left" w:pos="8505"/>
          <w:tab w:val="left" w:pos="8647"/>
        </w:tabs>
        <w:spacing w:after="436" w:line="276" w:lineRule="auto"/>
        <w:ind w:left="0" w:right="1" w:firstLine="709"/>
        <w:rPr>
          <w:szCs w:val="28"/>
          <w:lang w:val="uk-UA"/>
        </w:rPr>
      </w:pPr>
      <w:r w:rsidRPr="0011032E">
        <w:rPr>
          <w:rStyle w:val="140"/>
          <w:rFonts w:ascii="Times New Roman" w:hAnsi="Times New Roman" w:cs="Times New Roman"/>
          <w:sz w:val="28"/>
          <w:szCs w:val="28"/>
        </w:rPr>
        <w:t>Пану</w:t>
      </w:r>
      <w:r w:rsidRPr="0011032E">
        <w:rPr>
          <w:rStyle w:val="140"/>
          <w:rFonts w:ascii="Times New Roman" w:hAnsi="Times New Roman" w:cs="Times New Roman"/>
          <w:sz w:val="28"/>
          <w:szCs w:val="28"/>
        </w:rPr>
        <w:softHyphen/>
        <w:t>вання бюджетного фінансування щодо реалізації соціальних гарантій, неможливість його зниження без погіршення якості життя вимагають упро</w:t>
      </w:r>
      <w:r w:rsidRPr="0011032E">
        <w:rPr>
          <w:rStyle w:val="140"/>
          <w:rFonts w:ascii="Times New Roman" w:hAnsi="Times New Roman" w:cs="Times New Roman"/>
          <w:sz w:val="28"/>
          <w:szCs w:val="28"/>
        </w:rPr>
        <w:softHyphen/>
        <w:t>вадження додаткових альтернативних джерел фінансування соціальних видатків. Окреслені про</w:t>
      </w:r>
      <w:r w:rsidRPr="0011032E">
        <w:rPr>
          <w:rStyle w:val="140"/>
          <w:rFonts w:ascii="Times New Roman" w:hAnsi="Times New Roman" w:cs="Times New Roman"/>
          <w:sz w:val="28"/>
          <w:szCs w:val="28"/>
        </w:rPr>
        <w:softHyphen/>
        <w:t>позиції наводять низку підходів до оновлення існу</w:t>
      </w:r>
      <w:r w:rsidRPr="0011032E">
        <w:rPr>
          <w:rStyle w:val="140"/>
          <w:rFonts w:ascii="Times New Roman" w:hAnsi="Times New Roman" w:cs="Times New Roman"/>
          <w:sz w:val="28"/>
          <w:szCs w:val="28"/>
        </w:rPr>
        <w:softHyphen/>
        <w:t>ючих джерел фінансування соціальних стандартів. Також фахівці пропонують звернути увагу на реор</w:t>
      </w:r>
      <w:r w:rsidRPr="0011032E">
        <w:rPr>
          <w:rStyle w:val="140"/>
          <w:rFonts w:ascii="Times New Roman" w:hAnsi="Times New Roman" w:cs="Times New Roman"/>
          <w:sz w:val="28"/>
          <w:szCs w:val="28"/>
        </w:rPr>
        <w:softHyphen/>
        <w:t>ганізацію міжбюджетних відносин щодо перероз</w:t>
      </w:r>
      <w:r w:rsidRPr="0011032E">
        <w:rPr>
          <w:rStyle w:val="140"/>
          <w:rFonts w:ascii="Times New Roman" w:hAnsi="Times New Roman" w:cs="Times New Roman"/>
          <w:sz w:val="28"/>
          <w:szCs w:val="28"/>
        </w:rPr>
        <w:softHyphen/>
        <w:t>поділу повноважень місцевих і державних органів влади в процесі планування необхідних обсягів фінансування соціальних потреб кожної терито</w:t>
      </w:r>
      <w:r w:rsidRPr="0011032E">
        <w:rPr>
          <w:rStyle w:val="140"/>
          <w:rFonts w:ascii="Times New Roman" w:hAnsi="Times New Roman" w:cs="Times New Roman"/>
          <w:sz w:val="28"/>
          <w:szCs w:val="28"/>
        </w:rPr>
        <w:softHyphen/>
        <w:t>ріальної громади. Проблематику фінансової бази забезпечення населення соціальними послугами сучасні науковці пропонують вирішити шляхом удосконалення їх адресності, тобто доцільно під</w:t>
      </w:r>
      <w:r w:rsidRPr="0011032E">
        <w:rPr>
          <w:rStyle w:val="140"/>
          <w:rFonts w:ascii="Times New Roman" w:hAnsi="Times New Roman" w:cs="Times New Roman"/>
          <w:sz w:val="28"/>
          <w:szCs w:val="28"/>
        </w:rPr>
        <w:softHyphen/>
        <w:t>вищити координацію роботи органів</w:t>
      </w:r>
      <w:r w:rsidR="00BD3596">
        <w:rPr>
          <w:rStyle w:val="140"/>
          <w:rFonts w:ascii="Times New Roman" w:hAnsi="Times New Roman" w:cs="Times New Roman"/>
          <w:sz w:val="28"/>
          <w:szCs w:val="28"/>
        </w:rPr>
        <w:t>.</w:t>
      </w:r>
      <w:r w:rsidRPr="0011032E">
        <w:rPr>
          <w:rStyle w:val="140"/>
          <w:rFonts w:ascii="Times New Roman" w:hAnsi="Times New Roman" w:cs="Times New Roman"/>
          <w:sz w:val="28"/>
          <w:szCs w:val="28"/>
        </w:rPr>
        <w:t xml:space="preserve"> Вищезаз</w:t>
      </w:r>
      <w:r w:rsidRPr="0011032E">
        <w:rPr>
          <w:rStyle w:val="140"/>
          <w:rFonts w:ascii="Times New Roman" w:hAnsi="Times New Roman" w:cs="Times New Roman"/>
          <w:sz w:val="28"/>
          <w:szCs w:val="28"/>
        </w:rPr>
        <w:softHyphen/>
        <w:t>начені пропозиції допоможуть якісно реформу</w:t>
      </w:r>
      <w:r w:rsidRPr="0011032E">
        <w:rPr>
          <w:rStyle w:val="140"/>
          <w:rFonts w:ascii="Times New Roman" w:hAnsi="Times New Roman" w:cs="Times New Roman"/>
          <w:sz w:val="28"/>
          <w:szCs w:val="28"/>
        </w:rPr>
        <w:softHyphen/>
        <w:t>вати систему фінансування соціальних гарантій, що дасть змогу зменшити соціальну напругу в суспільстві.</w:t>
      </w:r>
    </w:p>
    <w:p w:rsidR="00F85ABE" w:rsidRPr="0011032E" w:rsidRDefault="00F85ABE" w:rsidP="00767A43">
      <w:pPr>
        <w:pStyle w:val="3"/>
        <w:shd w:val="clear" w:color="auto" w:fill="auto"/>
        <w:spacing w:before="0" w:line="360" w:lineRule="auto"/>
        <w:ind w:right="849" w:firstLine="724"/>
        <w:rPr>
          <w:rStyle w:val="11"/>
          <w:sz w:val="28"/>
          <w:szCs w:val="28"/>
        </w:rPr>
      </w:pPr>
    </w:p>
    <w:p w:rsidR="00753C60" w:rsidRPr="0011032E" w:rsidRDefault="00753C60" w:rsidP="00767A43">
      <w:pPr>
        <w:pStyle w:val="3"/>
        <w:shd w:val="clear" w:color="auto" w:fill="auto"/>
        <w:spacing w:before="0" w:line="360" w:lineRule="auto"/>
        <w:ind w:right="849" w:firstLine="724"/>
        <w:rPr>
          <w:b/>
          <w:sz w:val="28"/>
          <w:szCs w:val="28"/>
          <w:lang w:val="uk-UA"/>
        </w:rPr>
      </w:pPr>
    </w:p>
    <w:p w:rsidR="00753C60" w:rsidRPr="0011032E" w:rsidRDefault="00753C60" w:rsidP="00767A43">
      <w:pPr>
        <w:pStyle w:val="3"/>
        <w:shd w:val="clear" w:color="auto" w:fill="auto"/>
        <w:spacing w:before="0" w:line="360" w:lineRule="auto"/>
        <w:ind w:right="849" w:firstLine="724"/>
        <w:rPr>
          <w:b/>
          <w:sz w:val="28"/>
          <w:szCs w:val="28"/>
          <w:lang w:val="uk-UA"/>
        </w:rPr>
      </w:pPr>
    </w:p>
    <w:p w:rsidR="00753C60" w:rsidRPr="0011032E" w:rsidRDefault="00753C60" w:rsidP="00767A43">
      <w:pPr>
        <w:pStyle w:val="3"/>
        <w:shd w:val="clear" w:color="auto" w:fill="auto"/>
        <w:spacing w:before="0" w:line="360" w:lineRule="auto"/>
        <w:ind w:right="849" w:firstLine="724"/>
        <w:rPr>
          <w:b/>
          <w:sz w:val="28"/>
          <w:szCs w:val="28"/>
          <w:lang w:val="uk-UA"/>
        </w:rPr>
      </w:pPr>
    </w:p>
    <w:p w:rsidR="00F85ABE" w:rsidRPr="0011032E" w:rsidRDefault="00E3619A" w:rsidP="00767A43">
      <w:pPr>
        <w:pStyle w:val="3"/>
        <w:shd w:val="clear" w:color="auto" w:fill="auto"/>
        <w:spacing w:before="0" w:line="360" w:lineRule="auto"/>
        <w:ind w:right="849" w:firstLine="724"/>
        <w:rPr>
          <w:b/>
          <w:sz w:val="28"/>
          <w:szCs w:val="28"/>
          <w:lang w:val="uk-UA"/>
        </w:rPr>
      </w:pPr>
      <w:r w:rsidRPr="0011032E">
        <w:rPr>
          <w:b/>
          <w:sz w:val="28"/>
          <w:szCs w:val="28"/>
          <w:lang w:val="uk-UA"/>
        </w:rPr>
        <w:t>Висновки до розділу 3</w:t>
      </w:r>
    </w:p>
    <w:p w:rsidR="00721282" w:rsidRPr="0011032E" w:rsidRDefault="008B7780" w:rsidP="00721282">
      <w:pPr>
        <w:spacing w:after="0" w:line="360" w:lineRule="auto"/>
        <w:ind w:left="0" w:right="834" w:firstLine="919"/>
        <w:rPr>
          <w:lang w:val="uk-UA"/>
        </w:rPr>
      </w:pPr>
      <w:r>
        <w:rPr>
          <w:lang w:val="uk-UA"/>
        </w:rPr>
        <w:t>Головною</w:t>
      </w:r>
      <w:r w:rsidR="00721282" w:rsidRPr="0011032E">
        <w:rPr>
          <w:lang w:val="uk-UA"/>
        </w:rPr>
        <w:t xml:space="preserve"> причиною проблем фінансування є те, що у </w:t>
      </w:r>
      <w:r>
        <w:rPr>
          <w:lang w:val="uk-UA"/>
        </w:rPr>
        <w:t>даній</w:t>
      </w:r>
      <w:r w:rsidR="00721282" w:rsidRPr="0011032E">
        <w:rPr>
          <w:lang w:val="uk-UA"/>
        </w:rPr>
        <w:t xml:space="preserve"> системі забезпечення </w:t>
      </w:r>
      <w:r w:rsidRPr="008B7780">
        <w:rPr>
          <w:lang w:val="uk-UA"/>
        </w:rPr>
        <w:t xml:space="preserve">фінансового </w:t>
      </w:r>
      <w:r>
        <w:rPr>
          <w:lang w:val="uk-UA"/>
        </w:rPr>
        <w:t xml:space="preserve">та </w:t>
      </w:r>
      <w:r w:rsidR="00721282" w:rsidRPr="0011032E">
        <w:rPr>
          <w:lang w:val="uk-UA"/>
        </w:rPr>
        <w:t>соціального захисту головним є принцип</w:t>
      </w:r>
      <w:r>
        <w:rPr>
          <w:lang w:val="uk-UA"/>
        </w:rPr>
        <w:t xml:space="preserve"> розподілу</w:t>
      </w:r>
      <w:r w:rsidR="00721282" w:rsidRPr="0011032E">
        <w:rPr>
          <w:lang w:val="uk-UA"/>
        </w:rPr>
        <w:t xml:space="preserve">. </w:t>
      </w:r>
      <w:r>
        <w:rPr>
          <w:lang w:val="uk-UA"/>
        </w:rPr>
        <w:t xml:space="preserve">Згуртовані </w:t>
      </w:r>
      <w:r w:rsidR="00721282" w:rsidRPr="0011032E">
        <w:rPr>
          <w:lang w:val="uk-UA"/>
        </w:rPr>
        <w:t xml:space="preserve">кошти розподіляються між </w:t>
      </w:r>
      <w:r>
        <w:rPr>
          <w:lang w:val="uk-UA"/>
        </w:rPr>
        <w:t xml:space="preserve">різноманітними </w:t>
      </w:r>
      <w:r w:rsidR="00721282" w:rsidRPr="0011032E">
        <w:rPr>
          <w:lang w:val="uk-UA"/>
        </w:rPr>
        <w:t xml:space="preserve">формами соціального захисту, </w:t>
      </w:r>
      <w:r>
        <w:rPr>
          <w:lang w:val="uk-UA"/>
        </w:rPr>
        <w:t>також</w:t>
      </w:r>
      <w:r w:rsidR="00721282" w:rsidRPr="0011032E">
        <w:rPr>
          <w:lang w:val="uk-UA"/>
        </w:rPr>
        <w:t xml:space="preserve"> фінансування відбувається за рахунок </w:t>
      </w:r>
      <w:r>
        <w:rPr>
          <w:lang w:val="uk-UA"/>
        </w:rPr>
        <w:t>грошей</w:t>
      </w:r>
      <w:r w:rsidR="00721282" w:rsidRPr="0011032E">
        <w:rPr>
          <w:lang w:val="uk-UA"/>
        </w:rPr>
        <w:t xml:space="preserve"> державних </w:t>
      </w:r>
      <w:r>
        <w:rPr>
          <w:lang w:val="uk-UA"/>
        </w:rPr>
        <w:t>фондів</w:t>
      </w:r>
      <w:r w:rsidR="00721282" w:rsidRPr="0011032E">
        <w:rPr>
          <w:lang w:val="uk-UA"/>
        </w:rPr>
        <w:t xml:space="preserve">, а не страхових </w:t>
      </w:r>
      <w:r>
        <w:rPr>
          <w:lang w:val="uk-UA"/>
        </w:rPr>
        <w:t>виплат</w:t>
      </w:r>
      <w:r w:rsidR="00721282" w:rsidRPr="0011032E">
        <w:rPr>
          <w:lang w:val="uk-UA"/>
        </w:rPr>
        <w:t xml:space="preserve">, що збільшує податкове навантаження на </w:t>
      </w:r>
      <w:r>
        <w:rPr>
          <w:lang w:val="uk-UA"/>
        </w:rPr>
        <w:t xml:space="preserve">українську </w:t>
      </w:r>
      <w:r w:rsidR="00721282" w:rsidRPr="0011032E">
        <w:rPr>
          <w:lang w:val="uk-UA"/>
        </w:rPr>
        <w:t xml:space="preserve">бюджетну систему. </w:t>
      </w:r>
    </w:p>
    <w:p w:rsidR="00967209" w:rsidRPr="0011032E" w:rsidRDefault="00967209" w:rsidP="00767A43">
      <w:pPr>
        <w:spacing w:after="0" w:line="360" w:lineRule="auto"/>
        <w:ind w:left="0" w:right="849" w:firstLine="724"/>
        <w:rPr>
          <w:szCs w:val="28"/>
          <w:lang w:val="uk-UA"/>
        </w:rPr>
      </w:pPr>
    </w:p>
    <w:p w:rsidR="00410C10" w:rsidRPr="0011032E" w:rsidRDefault="00753C60" w:rsidP="00D95EE2">
      <w:pPr>
        <w:spacing w:after="160" w:line="259" w:lineRule="auto"/>
        <w:ind w:left="0" w:firstLine="0"/>
        <w:jc w:val="center"/>
        <w:rPr>
          <w:rFonts w:cs="Arial"/>
          <w:color w:val="auto"/>
          <w:szCs w:val="28"/>
          <w:lang w:val="uk-UA"/>
        </w:rPr>
      </w:pPr>
      <w:r w:rsidRPr="0011032E">
        <w:rPr>
          <w:rFonts w:cs="Arial"/>
          <w:b/>
          <w:color w:val="auto"/>
          <w:szCs w:val="28"/>
          <w:lang w:val="uk-UA"/>
        </w:rPr>
        <w:br w:type="page"/>
      </w:r>
      <w:r w:rsidR="004A5F1C" w:rsidRPr="0011032E">
        <w:rPr>
          <w:rFonts w:cs="Arial"/>
          <w:b/>
          <w:color w:val="auto"/>
          <w:szCs w:val="28"/>
          <w:lang w:val="uk-UA"/>
        </w:rPr>
        <w:lastRenderedPageBreak/>
        <w:t>В</w:t>
      </w:r>
      <w:r w:rsidRPr="0011032E">
        <w:rPr>
          <w:rFonts w:cs="Arial"/>
          <w:b/>
          <w:color w:val="auto"/>
          <w:szCs w:val="28"/>
          <w:lang w:val="uk-UA"/>
        </w:rPr>
        <w:t>ИСНОВКИ</w:t>
      </w:r>
    </w:p>
    <w:p w:rsidR="00F85ABE" w:rsidRPr="0011032E" w:rsidRDefault="00F85ABE" w:rsidP="00753C60">
      <w:pPr>
        <w:spacing w:after="0" w:line="360" w:lineRule="auto"/>
        <w:ind w:left="0" w:right="1" w:firstLine="724"/>
        <w:rPr>
          <w:szCs w:val="28"/>
          <w:lang w:val="uk-UA"/>
        </w:rPr>
      </w:pPr>
      <w:r w:rsidRPr="0011032E">
        <w:rPr>
          <w:szCs w:val="28"/>
          <w:lang w:val="uk-UA"/>
        </w:rPr>
        <w:t>Дослідження теоретичних і практичних засад фінансового забезпечення соціальних гарантійдозволило зробити такі висновки:</w:t>
      </w:r>
      <w:r w:rsidRPr="0011032E">
        <w:rPr>
          <w:rFonts w:eastAsia="Calibri"/>
          <w:szCs w:val="28"/>
          <w:lang w:val="uk-UA"/>
        </w:rPr>
        <w:t xml:space="preserve">  </w:t>
      </w:r>
    </w:p>
    <w:p w:rsidR="00816D0D" w:rsidRDefault="00816D0D" w:rsidP="00753C60">
      <w:pPr>
        <w:spacing w:line="360" w:lineRule="auto"/>
        <w:ind w:left="0" w:right="1" w:firstLine="709"/>
        <w:rPr>
          <w:szCs w:val="28"/>
          <w:lang w:val="uk-UA"/>
        </w:rPr>
      </w:pPr>
      <w:r w:rsidRPr="00816D0D">
        <w:rPr>
          <w:szCs w:val="28"/>
          <w:lang w:val="uk-UA"/>
        </w:rPr>
        <w:t>Соціальне забезпечення є обов'язковим елементом національної економічної системи, відображає рівень соціального добробуту, є важливою умовою національної економічної та соціальної стабільності. Після проголошення незалежності Україна поступово сформувала розгалужену систему соціального забезпечення. Національне соціальне забезпечення можна розділити на базове та додаткове забезпечення. Під основним соціальним забезпеченням ми розуміємо: мінімальну заробітну плату, мінімальний дохід, мінімальну пенсію, розмір державного соціального забезпечення та інші соціальні виплати. Додаткове соціальне забезпечення включає рівень життя, заробітну плату працівникам різної кваліфікації в державних установах і організаціях, студентські стипендії, індексацію доходів, забезпечення гарантованої соціальної культури, забезпечення житлом, транспортом, сімейними послугами.</w:t>
      </w:r>
    </w:p>
    <w:p w:rsidR="00410C10" w:rsidRPr="0011032E" w:rsidRDefault="00410C10" w:rsidP="00753C60">
      <w:pPr>
        <w:spacing w:line="360" w:lineRule="auto"/>
        <w:ind w:left="0" w:right="1" w:firstLine="709"/>
        <w:rPr>
          <w:szCs w:val="28"/>
          <w:lang w:val="uk-UA"/>
        </w:rPr>
      </w:pPr>
      <w:r w:rsidRPr="0011032E">
        <w:rPr>
          <w:rStyle w:val="140"/>
          <w:rFonts w:ascii="Times New Roman" w:hAnsi="Times New Roman" w:cs="Times New Roman"/>
          <w:sz w:val="28"/>
          <w:szCs w:val="28"/>
        </w:rPr>
        <w:t>Головною метою соціальних гарантій є визна</w:t>
      </w:r>
      <w:r w:rsidRPr="0011032E">
        <w:rPr>
          <w:rStyle w:val="140"/>
          <w:rFonts w:ascii="Times New Roman" w:hAnsi="Times New Roman" w:cs="Times New Roman"/>
          <w:sz w:val="28"/>
          <w:szCs w:val="28"/>
        </w:rPr>
        <w:softHyphen/>
        <w:t>чення соціальних прав та політики держави щодо забезпечення потреб громадян, механізм реалі</w:t>
      </w:r>
      <w:r w:rsidRPr="0011032E">
        <w:rPr>
          <w:rStyle w:val="140"/>
          <w:rFonts w:ascii="Times New Roman" w:hAnsi="Times New Roman" w:cs="Times New Roman"/>
          <w:sz w:val="28"/>
          <w:szCs w:val="28"/>
        </w:rPr>
        <w:softHyphen/>
        <w:t>зації яких визначається згідно з матеріальними благами населення, визначеними Конституцією України.</w:t>
      </w:r>
    </w:p>
    <w:p w:rsidR="004A5F1C" w:rsidRPr="0011032E" w:rsidRDefault="004A5F1C" w:rsidP="00753C60">
      <w:pPr>
        <w:spacing w:after="0" w:line="360" w:lineRule="auto"/>
        <w:ind w:left="0" w:right="1" w:firstLine="720"/>
        <w:rPr>
          <w:rFonts w:cs="Arial"/>
          <w:color w:val="auto"/>
          <w:szCs w:val="28"/>
          <w:lang w:val="uk-UA"/>
        </w:rPr>
      </w:pPr>
      <w:r w:rsidRPr="0011032E">
        <w:rPr>
          <w:rFonts w:cs="Arial"/>
          <w:color w:val="auto"/>
          <w:szCs w:val="28"/>
          <w:lang w:val="uk-UA"/>
        </w:rPr>
        <w:t xml:space="preserve">Система механізмів реалізації соціальної політики держави, заснованої на концепції всебічного розвитку особистості, є розгалуженою і багатосторонньою. При цьому, центральними елементами даної системи виступають державні соціальні гарантії та державне соціальне забезпечення, без яких неможлива реалізація жодної соціальної політики. Законодавством і, в тому числі, державними соціальними гарантіями встановлюються правові норми та гарантії у сфері соціальної політики та визначаються порядок і механізми функціонування механізмів її формування та реалізації. А призначення державного соціального забезпечення – забезпечити функціонування законодавчо закріплених механізмів за допомогою </w:t>
      </w:r>
      <w:r w:rsidRPr="0011032E">
        <w:rPr>
          <w:rFonts w:cs="Arial"/>
          <w:color w:val="auto"/>
          <w:szCs w:val="28"/>
          <w:lang w:val="uk-UA"/>
        </w:rPr>
        <w:lastRenderedPageBreak/>
        <w:t>необхідних фінансових, кадрових, інформаційних та інших ресурсів, відповідної інфраструктури та програм розвитку.</w:t>
      </w:r>
    </w:p>
    <w:p w:rsidR="0043295F" w:rsidRPr="0011032E" w:rsidRDefault="0043295F" w:rsidP="00753C60">
      <w:pPr>
        <w:spacing w:after="0" w:line="360" w:lineRule="auto"/>
        <w:ind w:left="0" w:right="1" w:firstLine="709"/>
        <w:rPr>
          <w:color w:val="auto"/>
          <w:szCs w:val="28"/>
          <w:lang w:val="uk-UA" w:eastAsia="ru-RU"/>
        </w:rPr>
      </w:pPr>
      <w:r w:rsidRPr="0011032E">
        <w:rPr>
          <w:color w:val="auto"/>
          <w:szCs w:val="28"/>
          <w:lang w:val="uk-UA" w:eastAsia="uk-UA"/>
        </w:rPr>
        <w:t>Кожне розглянуте вище джерело фінансово</w:t>
      </w:r>
      <w:r w:rsidRPr="0011032E">
        <w:rPr>
          <w:color w:val="auto"/>
          <w:szCs w:val="28"/>
          <w:lang w:val="uk-UA" w:eastAsia="uk-UA"/>
        </w:rPr>
        <w:softHyphen/>
        <w:t>го забезпечення соціальних гарантій населен</w:t>
      </w:r>
      <w:r w:rsidRPr="0011032E">
        <w:rPr>
          <w:color w:val="auto"/>
          <w:szCs w:val="28"/>
          <w:lang w:val="uk-UA" w:eastAsia="uk-UA"/>
        </w:rPr>
        <w:softHyphen/>
        <w:t>ня заслуговує на увагу. Значення благодійності не можна заперечувати. Особливо корисним для України є зарубіжний досвід доброчинної діяль</w:t>
      </w:r>
      <w:r w:rsidRPr="0011032E">
        <w:rPr>
          <w:color w:val="auto"/>
          <w:szCs w:val="28"/>
          <w:lang w:val="uk-UA" w:eastAsia="uk-UA"/>
        </w:rPr>
        <w:softHyphen/>
        <w:t>ності. Потребує удосконалення нормативно-пра- вовове забезпечення у цій сфері з обов'язковим врахуванням міжнародного досвіду. На нашу думку, аби не допустити зловживання доброчин</w:t>
      </w:r>
      <w:r w:rsidRPr="0011032E">
        <w:rPr>
          <w:color w:val="auto"/>
          <w:szCs w:val="28"/>
          <w:lang w:val="uk-UA" w:eastAsia="uk-UA"/>
        </w:rPr>
        <w:softHyphen/>
        <w:t>ність необхідна в екстремальних ситуаціях і при наданні допомоги дітям з малозабезпечених сі</w:t>
      </w:r>
      <w:r w:rsidRPr="0011032E">
        <w:rPr>
          <w:color w:val="auto"/>
          <w:szCs w:val="28"/>
          <w:lang w:val="uk-UA" w:eastAsia="uk-UA"/>
        </w:rPr>
        <w:softHyphen/>
        <w:t>мей, а також людям з важкою інвалідністю, котрі не можуть допомогти собі самостійно. Не варто забувати, - коли перестаратися, то доброчин</w:t>
      </w:r>
      <w:r w:rsidRPr="0011032E">
        <w:rPr>
          <w:color w:val="auto"/>
          <w:szCs w:val="28"/>
          <w:lang w:val="uk-UA" w:eastAsia="uk-UA"/>
        </w:rPr>
        <w:softHyphen/>
        <w:t>ність позбавляє людей ініціативи і відповідаль</w:t>
      </w:r>
      <w:r w:rsidRPr="0011032E">
        <w:rPr>
          <w:color w:val="auto"/>
          <w:szCs w:val="28"/>
          <w:lang w:val="uk-UA" w:eastAsia="uk-UA"/>
        </w:rPr>
        <w:softHyphen/>
        <w:t>ності. Безоплатне роздавання благ породжує не благо самодопомоги і самоствердження, а поро</w:t>
      </w:r>
      <w:r w:rsidRPr="0011032E">
        <w:rPr>
          <w:color w:val="auto"/>
          <w:szCs w:val="28"/>
          <w:lang w:val="uk-UA" w:eastAsia="uk-UA"/>
        </w:rPr>
        <w:softHyphen/>
        <w:t>джує гріх утриманства.</w:t>
      </w:r>
    </w:p>
    <w:p w:rsidR="00F85ABE" w:rsidRPr="0011032E" w:rsidRDefault="0043295F" w:rsidP="00753C60">
      <w:pPr>
        <w:spacing w:after="0" w:line="360" w:lineRule="auto"/>
        <w:ind w:left="0" w:right="1" w:firstLine="709"/>
        <w:rPr>
          <w:color w:val="auto"/>
          <w:szCs w:val="28"/>
          <w:lang w:val="uk-UA" w:eastAsia="ru-RU"/>
        </w:rPr>
      </w:pPr>
      <w:r w:rsidRPr="0011032E">
        <w:rPr>
          <w:color w:val="auto"/>
          <w:szCs w:val="28"/>
          <w:lang w:val="uk-UA" w:eastAsia="uk-UA"/>
        </w:rPr>
        <w:t>В</w:t>
      </w:r>
      <w:r w:rsidR="00F85ABE" w:rsidRPr="0011032E">
        <w:rPr>
          <w:color w:val="auto"/>
          <w:szCs w:val="28"/>
          <w:lang w:val="uk-UA" w:eastAsia="uk-UA"/>
        </w:rPr>
        <w:t xml:space="preserve"> умовах крайньої обмеженос</w:t>
      </w:r>
      <w:r w:rsidR="00F85ABE" w:rsidRPr="0011032E">
        <w:rPr>
          <w:color w:val="auto"/>
          <w:szCs w:val="28"/>
          <w:lang w:val="uk-UA" w:eastAsia="uk-UA"/>
        </w:rPr>
        <w:softHyphen/>
        <w:t>ті бюджетних коштів резерви позабюджетного фінансування соціальних гарантій знаходяться в таких джерелах:</w:t>
      </w:r>
    </w:p>
    <w:p w:rsidR="00F85ABE" w:rsidRPr="0011032E" w:rsidRDefault="00F85ABE" w:rsidP="00753C60">
      <w:pPr>
        <w:numPr>
          <w:ilvl w:val="0"/>
          <w:numId w:val="23"/>
        </w:numPr>
        <w:tabs>
          <w:tab w:val="left" w:pos="390"/>
        </w:tabs>
        <w:spacing w:after="0" w:line="360" w:lineRule="auto"/>
        <w:ind w:left="0" w:right="1" w:firstLine="709"/>
        <w:rPr>
          <w:color w:val="auto"/>
          <w:szCs w:val="28"/>
          <w:lang w:val="uk-UA" w:eastAsia="ru-RU"/>
        </w:rPr>
      </w:pPr>
      <w:r w:rsidRPr="0011032E">
        <w:rPr>
          <w:color w:val="auto"/>
          <w:szCs w:val="28"/>
          <w:lang w:val="uk-UA" w:eastAsia="uk-UA"/>
        </w:rPr>
        <w:t>самодіяльні категорії населення мають надава</w:t>
      </w:r>
      <w:r w:rsidRPr="0011032E">
        <w:rPr>
          <w:color w:val="auto"/>
          <w:szCs w:val="28"/>
          <w:lang w:val="uk-UA" w:eastAsia="uk-UA"/>
        </w:rPr>
        <w:softHyphen/>
        <w:t>ти гарантії самі собі, лише тими, хто без власної вини не може гарантовано забезпечити своє існування (старі, немічні, хворі) повинна опікуватися держава;</w:t>
      </w:r>
    </w:p>
    <w:p w:rsidR="00F85ABE" w:rsidRPr="0011032E" w:rsidRDefault="00F85ABE" w:rsidP="00753C60">
      <w:pPr>
        <w:numPr>
          <w:ilvl w:val="0"/>
          <w:numId w:val="23"/>
        </w:numPr>
        <w:tabs>
          <w:tab w:val="left" w:pos="370"/>
        </w:tabs>
        <w:spacing w:after="0" w:line="360" w:lineRule="auto"/>
        <w:ind w:left="0" w:right="1" w:firstLine="709"/>
        <w:rPr>
          <w:color w:val="auto"/>
          <w:szCs w:val="28"/>
          <w:lang w:val="uk-UA" w:eastAsia="ru-RU"/>
        </w:rPr>
      </w:pPr>
      <w:r w:rsidRPr="0011032E">
        <w:rPr>
          <w:color w:val="auto"/>
          <w:szCs w:val="28"/>
          <w:lang w:val="uk-UA" w:eastAsia="uk-UA"/>
        </w:rPr>
        <w:t>благодійництво і спонсорство філантропічного характеру з боку фізичних і юридичних осіб;</w:t>
      </w:r>
    </w:p>
    <w:p w:rsidR="00F85ABE" w:rsidRPr="0011032E" w:rsidRDefault="00F85ABE" w:rsidP="00753C60">
      <w:pPr>
        <w:numPr>
          <w:ilvl w:val="0"/>
          <w:numId w:val="23"/>
        </w:numPr>
        <w:tabs>
          <w:tab w:val="left" w:pos="409"/>
        </w:tabs>
        <w:spacing w:after="0" w:line="360" w:lineRule="auto"/>
        <w:ind w:left="0" w:right="1" w:firstLine="709"/>
        <w:rPr>
          <w:color w:val="auto"/>
          <w:szCs w:val="28"/>
          <w:lang w:val="uk-UA" w:eastAsia="ru-RU"/>
        </w:rPr>
      </w:pPr>
      <w:r w:rsidRPr="0011032E">
        <w:rPr>
          <w:color w:val="auto"/>
          <w:szCs w:val="28"/>
          <w:lang w:val="uk-UA" w:eastAsia="uk-UA"/>
        </w:rPr>
        <w:t>соціальні допомоги і послуги на засадах во лонтерства;</w:t>
      </w:r>
    </w:p>
    <w:p w:rsidR="00F85ABE" w:rsidRPr="0011032E" w:rsidRDefault="00F85ABE" w:rsidP="00753C60">
      <w:pPr>
        <w:numPr>
          <w:ilvl w:val="0"/>
          <w:numId w:val="23"/>
        </w:numPr>
        <w:tabs>
          <w:tab w:val="left" w:pos="428"/>
        </w:tabs>
        <w:spacing w:after="240" w:line="360" w:lineRule="auto"/>
        <w:ind w:left="0" w:right="1" w:firstLine="709"/>
        <w:rPr>
          <w:color w:val="auto"/>
          <w:szCs w:val="28"/>
          <w:lang w:val="uk-UA" w:eastAsia="ru-RU"/>
        </w:rPr>
      </w:pPr>
      <w:r w:rsidRPr="0011032E">
        <w:rPr>
          <w:color w:val="auto"/>
          <w:szCs w:val="28"/>
          <w:lang w:val="uk-UA" w:eastAsia="uk-UA"/>
        </w:rPr>
        <w:t>соціальне підприємництво на засадах соці</w:t>
      </w:r>
      <w:r w:rsidRPr="0011032E">
        <w:rPr>
          <w:color w:val="auto"/>
          <w:szCs w:val="28"/>
          <w:lang w:val="uk-UA" w:eastAsia="uk-UA"/>
        </w:rPr>
        <w:softHyphen/>
        <w:t>альної місії бізнесу, його некомерційної діяльнос</w:t>
      </w:r>
      <w:r w:rsidRPr="0011032E">
        <w:rPr>
          <w:color w:val="auto"/>
          <w:szCs w:val="28"/>
          <w:lang w:val="uk-UA" w:eastAsia="uk-UA"/>
        </w:rPr>
        <w:softHyphen/>
        <w:t>ті та добровільної ділової ініціативи; приклад со</w:t>
      </w:r>
      <w:r w:rsidRPr="0011032E">
        <w:rPr>
          <w:color w:val="auto"/>
          <w:szCs w:val="28"/>
          <w:lang w:val="uk-UA" w:eastAsia="uk-UA"/>
        </w:rPr>
        <w:softHyphen/>
        <w:t>ціального підприємництва за рубежем має стати орієнтиром для соціальних підприємців в Україні.</w:t>
      </w:r>
    </w:p>
    <w:p w:rsidR="00F85ABE" w:rsidRPr="0011032E" w:rsidRDefault="00F85ABE" w:rsidP="004A5F1C">
      <w:pPr>
        <w:spacing w:after="0" w:line="360" w:lineRule="auto"/>
        <w:ind w:left="0" w:right="708" w:firstLine="720"/>
        <w:rPr>
          <w:rFonts w:cs="Arial"/>
          <w:color w:val="auto"/>
          <w:szCs w:val="28"/>
          <w:lang w:val="uk-UA"/>
        </w:rPr>
      </w:pPr>
    </w:p>
    <w:p w:rsidR="00767A43" w:rsidRPr="0011032E" w:rsidRDefault="00767A43">
      <w:pPr>
        <w:spacing w:after="160" w:line="259" w:lineRule="auto"/>
        <w:ind w:left="0" w:firstLine="0"/>
        <w:jc w:val="left"/>
        <w:rPr>
          <w:b/>
          <w:szCs w:val="28"/>
          <w:lang w:val="uk-UA"/>
        </w:rPr>
      </w:pPr>
      <w:r w:rsidRPr="0011032E">
        <w:rPr>
          <w:szCs w:val="28"/>
          <w:lang w:val="uk-UA"/>
        </w:rPr>
        <w:br w:type="page"/>
      </w:r>
    </w:p>
    <w:p w:rsidR="00967209" w:rsidRPr="0011032E" w:rsidRDefault="00C113FB" w:rsidP="00767A43">
      <w:pPr>
        <w:spacing w:after="131" w:line="259" w:lineRule="auto"/>
        <w:ind w:left="708" w:firstLine="0"/>
        <w:jc w:val="center"/>
        <w:rPr>
          <w:b/>
          <w:lang w:val="uk-UA"/>
        </w:rPr>
      </w:pPr>
      <w:r w:rsidRPr="0011032E">
        <w:rPr>
          <w:b/>
          <w:lang w:val="uk-UA"/>
        </w:rPr>
        <w:lastRenderedPageBreak/>
        <w:t>СПИСОК ВИКОРИСТАНОЇ ЛІТЕРАТУРИ</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Американська модель соціального захисту населення. 2018. URL: </w:t>
      </w:r>
      <w:hyperlink r:id="rId54">
        <w:r w:rsidRPr="0011032E">
          <w:rPr>
            <w:szCs w:val="28"/>
            <w:u w:val="single" w:color="000000"/>
            <w:lang w:val="uk-UA"/>
          </w:rPr>
          <w:t>http://www.pilga.in.ua/</w:t>
        </w:r>
      </w:hyperlink>
      <w:hyperlink r:id="rId55">
        <w:r w:rsidRPr="0011032E">
          <w:rPr>
            <w:szCs w:val="28"/>
            <w:u w:val="single" w:color="000000"/>
            <w:lang w:val="uk-UA"/>
          </w:rPr>
          <w:t>.</w:t>
        </w:r>
      </w:hyperlink>
      <w:r w:rsidRPr="0011032E">
        <w:rPr>
          <w:szCs w:val="28"/>
          <w:lang w:val="uk-UA"/>
        </w:rPr>
        <w:t xml:space="preserve"> </w:t>
      </w:r>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Антонович М. М. Україна в міжнародній системі захисту прав людини: монографія. Київ: Вид. дім ―KM Academia‖, 2000. 150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Антропов В. В. Соціальний захист в країнах ЄС. Історія, організація, фінансування, проблеми: монографія. Москва : «Економіка», 2012. 271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Арістотель. Політика. Твори: в 4 т. Москва, 1984. Т. 4. 830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Баранник Л. Б. Фінансовий механізм системи соціального захисту населення України: проблеми становлення та перспективи розвитку : монографія. Дніпропетровськ : ДДФА, 2012. 496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Баранник Л. Б. Прожитковий мінімум як основа фінансового планування в системі соціального захисту населення України. </w:t>
      </w:r>
      <w:r w:rsidRPr="0011032E">
        <w:rPr>
          <w:i/>
          <w:szCs w:val="28"/>
          <w:lang w:val="uk-UA"/>
        </w:rPr>
        <w:t>Вісник Запорізького національного університету</w:t>
      </w:r>
      <w:r w:rsidRPr="0011032E">
        <w:rPr>
          <w:szCs w:val="28"/>
          <w:lang w:val="uk-UA"/>
        </w:rPr>
        <w:t xml:space="preserve">. 2012. № 2 (14). С. 171-179.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Бориченко К.В. Юридичний механізм забезпечення права на соціальний захист : дис. … канд. екон. наук : 12.00.05. Одеса , 2020. 234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Бурдейна Ю. В. Фінансове забезпечення соціальних гарантій в Україні. </w:t>
      </w:r>
      <w:r w:rsidRPr="0011032E">
        <w:rPr>
          <w:i/>
          <w:szCs w:val="28"/>
          <w:lang w:val="uk-UA"/>
        </w:rPr>
        <w:t>Інтерент-форум «Сучасні проблеми реформування фінансової системи України»</w:t>
      </w:r>
      <w:r w:rsidRPr="0011032E">
        <w:rPr>
          <w:szCs w:val="28"/>
          <w:lang w:val="uk-UA"/>
        </w:rPr>
        <w:t xml:space="preserve"> 2018.</w:t>
      </w:r>
      <w:r w:rsidR="00ED7CC0" w:rsidRPr="0011032E">
        <w:rPr>
          <w:szCs w:val="28"/>
          <w:lang w:val="uk-UA"/>
        </w:rPr>
        <w:t xml:space="preserve"> </w:t>
      </w:r>
      <w:r w:rsidRPr="0011032E">
        <w:rPr>
          <w:szCs w:val="28"/>
          <w:lang w:val="uk-UA"/>
        </w:rPr>
        <w:t xml:space="preserve">С. 56-73. URL: </w:t>
      </w:r>
      <w:hyperlink r:id="rId56">
        <w:r w:rsidRPr="0011032E">
          <w:rPr>
            <w:color w:val="0000FF"/>
            <w:szCs w:val="28"/>
            <w:u w:val="single" w:color="0000FF"/>
            <w:lang w:val="uk-UA"/>
          </w:rPr>
          <w:t>http://udpu.uaforums.net/</w:t>
        </w:r>
      </w:hyperlink>
      <w:hyperlink r:id="rId57">
        <w:r w:rsidRPr="0011032E">
          <w:rPr>
            <w:color w:val="0000FF"/>
            <w:szCs w:val="28"/>
            <w:u w:val="single" w:color="0000FF"/>
            <w:lang w:val="uk-UA"/>
          </w:rPr>
          <w:t>--</w:t>
        </w:r>
      </w:hyperlink>
      <w:hyperlink r:id="rId58">
        <w:r w:rsidRPr="0011032E">
          <w:rPr>
            <w:color w:val="0000FF"/>
            <w:szCs w:val="28"/>
            <w:u w:val="single" w:color="0000FF"/>
            <w:lang w:val="uk-UA"/>
          </w:rPr>
          <w:t>vt8.html</w:t>
        </w:r>
      </w:hyperlink>
      <w:hyperlink r:id="rId59">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Василик О. Д. Державні фінанси України: підручник. Київ. ЦНЛ, 2004. 608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Владимиров К.М., Чуйко Н. Г., Рогальський О.Ф. Місцеві фінанси: навчальний посібник. Херсон : ОЛДЫ-ПЛЮС, 2009. 352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Ватченко О.Б. Дослідження рівня життя населення в Україні. Держава та регіони. </w:t>
      </w:r>
      <w:r w:rsidRPr="0011032E">
        <w:rPr>
          <w:i/>
          <w:szCs w:val="28"/>
          <w:lang w:val="uk-UA"/>
        </w:rPr>
        <w:t>Економіка та підприємництво.</w:t>
      </w:r>
      <w:r w:rsidRPr="0011032E">
        <w:rPr>
          <w:szCs w:val="28"/>
          <w:lang w:val="uk-UA"/>
        </w:rPr>
        <w:t xml:space="preserve"> 2016. №4. С. 22-28.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Говорушко Т.А. Страхування: навч. посіб.  Львів: «Магнолія 2006», 2014. 328 c.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Горин В.П. Державне фінансове забезпечення соціальних гарантій: дис. канд. екон. наук :  08.00.08. Тернопіль, 2010. 283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lastRenderedPageBreak/>
        <w:t xml:space="preserve">Греба Р. Соціальне сприяння особам, які перебувають у складних життєвих обставинах, як основа громадсько-правової моделі системи соціальних послуг. </w:t>
      </w:r>
      <w:r w:rsidRPr="0011032E">
        <w:rPr>
          <w:i/>
          <w:szCs w:val="28"/>
          <w:lang w:val="uk-UA"/>
        </w:rPr>
        <w:t>Державне управління та місцеве самоврядування</w:t>
      </w:r>
      <w:r w:rsidRPr="0011032E">
        <w:rPr>
          <w:szCs w:val="28"/>
          <w:lang w:val="uk-UA"/>
        </w:rPr>
        <w:t xml:space="preserve">. 2016. № 4(31). С. 51-56.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Давидюк О.О. Світовий досвід фінансування соціальних виплат.</w:t>
      </w:r>
      <w:r w:rsidRPr="0011032E">
        <w:rPr>
          <w:i/>
          <w:szCs w:val="28"/>
          <w:lang w:val="uk-UA"/>
        </w:rPr>
        <w:t xml:space="preserve"> Аспекти публічного управління.</w:t>
      </w:r>
      <w:r w:rsidRPr="0011032E">
        <w:rPr>
          <w:szCs w:val="28"/>
          <w:lang w:val="uk-UA"/>
        </w:rPr>
        <w:t xml:space="preserve"> 2017. № 9. С. 24-33.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Двірник М.Б. Проблеми та перспективи медичного страхування в Україні. </w:t>
      </w:r>
      <w:r w:rsidRPr="0011032E">
        <w:rPr>
          <w:i/>
          <w:szCs w:val="28"/>
          <w:lang w:val="uk-UA"/>
        </w:rPr>
        <w:t>Форум фінансових дискусій «Стратегічні орієнтири»</w:t>
      </w:r>
      <w:r w:rsidRPr="0011032E">
        <w:rPr>
          <w:szCs w:val="28"/>
          <w:lang w:val="uk-UA"/>
        </w:rPr>
        <w:t xml:space="preserve">. 2016.С. 24-30. URL: </w:t>
      </w:r>
      <w:hyperlink r:id="rId60">
        <w:r w:rsidRPr="0011032E">
          <w:rPr>
            <w:color w:val="0000FF"/>
            <w:szCs w:val="28"/>
            <w:u w:val="single" w:color="0000FF"/>
            <w:lang w:val="uk-UA"/>
          </w:rPr>
          <w:t>http://libfor.com/index.php?newsid=265</w:t>
        </w:r>
      </w:hyperlink>
      <w:hyperlink r:id="rId61">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Дерега В.В. Соціальна і гуманітарна політика: навч. посіб. Миколаїв: Вид-во ЧДУ ім. Петра Могили, 2012. 178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Державна політика: підручник / НАДУ при Президентові України; ред. кол.: Ю. В. Ковбасюк, К. О. Ващенко, Ю. П. Сурмін та ін. Київ: НАДУ, 2014. 448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Дубович К. В. Реформи соціальних послуг в Україні: сучасний стан та перспективи впровадження. </w:t>
      </w:r>
      <w:r w:rsidRPr="0011032E">
        <w:rPr>
          <w:i/>
          <w:szCs w:val="28"/>
          <w:lang w:val="uk-UA"/>
        </w:rPr>
        <w:t>Аспекти публічного управління.</w:t>
      </w:r>
      <w:r w:rsidRPr="0011032E">
        <w:rPr>
          <w:szCs w:val="28"/>
          <w:lang w:val="uk-UA"/>
        </w:rPr>
        <w:t xml:space="preserve"> 2015. № 3(17). С. 64-69.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Європейська соціальна хартія. Відомості Верховної Ради України (ВВР) 2007. </w:t>
      </w:r>
      <w:r w:rsidRPr="0011032E">
        <w:rPr>
          <w:szCs w:val="28"/>
          <w:lang w:val="uk-UA"/>
        </w:rPr>
        <w:tab/>
      </w:r>
      <w:r w:rsidR="00ED7CC0" w:rsidRPr="0011032E">
        <w:rPr>
          <w:szCs w:val="28"/>
          <w:lang w:val="uk-UA"/>
        </w:rPr>
        <w:t>№</w:t>
      </w:r>
      <w:r w:rsidRPr="0011032E">
        <w:rPr>
          <w:szCs w:val="28"/>
          <w:lang w:val="uk-UA"/>
        </w:rPr>
        <w:t xml:space="preserve">51. </w:t>
      </w:r>
      <w:r w:rsidRPr="0011032E">
        <w:rPr>
          <w:szCs w:val="28"/>
          <w:lang w:val="uk-UA"/>
        </w:rPr>
        <w:tab/>
        <w:t xml:space="preserve">(ETS N </w:t>
      </w:r>
      <w:r w:rsidR="00ED7CC0" w:rsidRPr="0011032E">
        <w:rPr>
          <w:szCs w:val="28"/>
          <w:lang w:val="uk-UA"/>
        </w:rPr>
        <w:t>1</w:t>
      </w:r>
      <w:r w:rsidRPr="0011032E">
        <w:rPr>
          <w:szCs w:val="28"/>
          <w:lang w:val="uk-UA"/>
        </w:rPr>
        <w:t xml:space="preserve">63). URL: </w:t>
      </w:r>
      <w:hyperlink r:id="rId62">
        <w:r w:rsidRPr="0011032E">
          <w:rPr>
            <w:color w:val="0000FF"/>
            <w:szCs w:val="28"/>
            <w:u w:val="single" w:color="0000FF"/>
            <w:lang w:val="uk-UA"/>
          </w:rPr>
          <w:t>http://zakon3.rada.gov.ua/laws/show/994_062</w:t>
        </w:r>
      </w:hyperlink>
      <w:hyperlink r:id="rId63">
        <w:r w:rsidRPr="0011032E">
          <w:rPr>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Європейський кодекс соціального забезпечення (переглянутий).URL: </w:t>
      </w:r>
      <w:hyperlink r:id="rId64">
        <w:r w:rsidRPr="0011032E">
          <w:rPr>
            <w:color w:val="0000FF"/>
            <w:szCs w:val="28"/>
            <w:u w:val="single" w:color="0000FF"/>
            <w:lang w:val="uk-UA"/>
          </w:rPr>
          <w:t>http://zakon2.rada.gov.ua/laws/show/994_329</w:t>
        </w:r>
      </w:hyperlink>
      <w:hyperlink r:id="rId65">
        <w:r w:rsidRPr="0011032E">
          <w:rPr>
            <w:szCs w:val="28"/>
            <w:lang w:val="uk-UA"/>
          </w:rPr>
          <w:t>.</w:t>
        </w:r>
      </w:hyperlink>
      <w:r w:rsidRPr="0011032E">
        <w:rPr>
          <w:szCs w:val="28"/>
          <w:lang w:val="uk-UA"/>
        </w:rPr>
        <w:t xml:space="preserve"> </w:t>
      </w:r>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Загальна декларація прав людини: прийнята і проголошена резолюцією 217 А (III) Генеральної Асамблеї ООН від 10 грудня 1948 р. URL: </w:t>
      </w:r>
      <w:hyperlink r:id="rId66">
        <w:r w:rsidRPr="0011032E">
          <w:rPr>
            <w:color w:val="0000FF"/>
            <w:szCs w:val="28"/>
            <w:u w:val="single" w:color="0000FF"/>
            <w:lang w:val="uk-UA"/>
          </w:rPr>
          <w:t>http://zakon2.rada.gov.ua/laws/show/994_015</w:t>
        </w:r>
      </w:hyperlink>
      <w:hyperlink r:id="rId67">
        <w:r w:rsidRPr="0011032E">
          <w:rPr>
            <w:szCs w:val="28"/>
            <w:lang w:val="uk-UA"/>
          </w:rPr>
          <w:t>.</w:t>
        </w:r>
      </w:hyperlink>
      <w:r w:rsidRPr="0011032E">
        <w:rPr>
          <w:szCs w:val="28"/>
          <w:lang w:val="uk-UA"/>
        </w:rPr>
        <w:t xml:space="preserve"> </w:t>
      </w:r>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Звєряков М. І. Теоретична парадигма сталого розвитку та українські реалії.  </w:t>
      </w:r>
      <w:r w:rsidRPr="0011032E">
        <w:rPr>
          <w:i/>
          <w:szCs w:val="28"/>
          <w:lang w:val="uk-UA"/>
        </w:rPr>
        <w:t>Економіка України.</w:t>
      </w:r>
      <w:r w:rsidRPr="0011032E">
        <w:rPr>
          <w:szCs w:val="28"/>
          <w:lang w:val="uk-UA"/>
        </w:rPr>
        <w:t xml:space="preserve"> 2018.  №10.  С. 10-31.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Івашова Л. М. Фінансові механізми реалізації соціальної політики держави: пільги та субсидії для населення.</w:t>
      </w:r>
      <w:r w:rsidRPr="0011032E">
        <w:rPr>
          <w:i/>
          <w:szCs w:val="28"/>
          <w:lang w:val="uk-UA"/>
        </w:rPr>
        <w:t xml:space="preserve"> Економіка України.</w:t>
      </w:r>
      <w:r w:rsidRPr="0011032E">
        <w:rPr>
          <w:szCs w:val="28"/>
          <w:lang w:val="uk-UA"/>
        </w:rPr>
        <w:t xml:space="preserve"> 2012  №4.  C. 56-61.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lastRenderedPageBreak/>
        <w:t xml:space="preserve">Інтернет-портал «Наше слово». URL: </w:t>
      </w:r>
      <w:hyperlink r:id="rId68">
        <w:r w:rsidRPr="0011032E">
          <w:rPr>
            <w:color w:val="0000FF"/>
            <w:szCs w:val="28"/>
            <w:u w:val="single" w:color="0000FF"/>
            <w:lang w:val="uk-UA"/>
          </w:rPr>
          <w:t>http://nslovo.com/blog/bilshe</w:t>
        </w:r>
      </w:hyperlink>
      <w:hyperlink r:id="rId69">
        <w:r w:rsidRPr="0011032E">
          <w:rPr>
            <w:color w:val="0000FF"/>
            <w:szCs w:val="28"/>
            <w:u w:val="single" w:color="0000FF"/>
            <w:lang w:val="uk-UA"/>
          </w:rPr>
          <w:t>-</w:t>
        </w:r>
      </w:hyperlink>
      <w:hyperlink r:id="rId70">
        <w:r w:rsidRPr="0011032E">
          <w:rPr>
            <w:color w:val="0000FF"/>
            <w:szCs w:val="28"/>
            <w:u w:val="single" w:color="0000FF"/>
            <w:lang w:val="uk-UA"/>
          </w:rPr>
          <w:t>4</w:t>
        </w:r>
      </w:hyperlink>
      <w:hyperlink r:id="rId71"/>
      <w:hyperlink r:id="rId72">
        <w:r w:rsidRPr="0011032E">
          <w:rPr>
            <w:color w:val="0000FF"/>
            <w:szCs w:val="28"/>
            <w:u w:val="single" w:color="0000FF"/>
            <w:lang w:val="uk-UA"/>
          </w:rPr>
          <w:t>tysyach</w:t>
        </w:r>
      </w:hyperlink>
      <w:hyperlink r:id="rId73">
        <w:r w:rsidRPr="0011032E">
          <w:rPr>
            <w:color w:val="0000FF"/>
            <w:szCs w:val="28"/>
            <w:u w:val="single" w:color="0000FF"/>
            <w:lang w:val="uk-UA"/>
          </w:rPr>
          <w:t>-</w:t>
        </w:r>
      </w:hyperlink>
      <w:hyperlink r:id="rId74">
        <w:r w:rsidRPr="0011032E">
          <w:rPr>
            <w:color w:val="0000FF"/>
            <w:szCs w:val="28"/>
            <w:u w:val="single" w:color="0000FF"/>
            <w:lang w:val="uk-UA"/>
          </w:rPr>
          <w:t>za</w:t>
        </w:r>
      </w:hyperlink>
      <w:hyperlink r:id="rId75">
        <w:r w:rsidRPr="0011032E">
          <w:rPr>
            <w:color w:val="0000FF"/>
            <w:szCs w:val="28"/>
            <w:u w:val="single" w:color="0000FF"/>
            <w:lang w:val="uk-UA"/>
          </w:rPr>
          <w:t>-</w:t>
        </w:r>
      </w:hyperlink>
      <w:hyperlink r:id="rId76">
        <w:r w:rsidRPr="0011032E">
          <w:rPr>
            <w:color w:val="0000FF"/>
            <w:szCs w:val="28"/>
            <w:u w:val="single" w:color="0000FF"/>
            <w:lang w:val="uk-UA"/>
          </w:rPr>
          <w:t>misyats</w:t>
        </w:r>
      </w:hyperlink>
      <w:hyperlink r:id="rId77">
        <w:r w:rsidRPr="0011032E">
          <w:rPr>
            <w:color w:val="0000FF"/>
            <w:szCs w:val="28"/>
            <w:u w:val="single" w:color="0000FF"/>
            <w:lang w:val="uk-UA"/>
          </w:rPr>
          <w:t>-</w:t>
        </w:r>
      </w:hyperlink>
      <w:hyperlink r:id="rId78">
        <w:r w:rsidRPr="0011032E">
          <w:rPr>
            <w:color w:val="0000FF"/>
            <w:szCs w:val="28"/>
            <w:u w:val="single" w:color="0000FF"/>
            <w:lang w:val="uk-UA"/>
          </w:rPr>
          <w:t>vytrachajeserednostatystychna</w:t>
        </w:r>
      </w:hyperlink>
      <w:hyperlink r:id="rId79">
        <w:r w:rsidRPr="0011032E">
          <w:rPr>
            <w:color w:val="0000FF"/>
            <w:szCs w:val="28"/>
            <w:u w:val="single" w:color="0000FF"/>
            <w:lang w:val="uk-UA"/>
          </w:rPr>
          <w:t>-</w:t>
        </w:r>
      </w:hyperlink>
      <w:hyperlink r:id="rId80">
        <w:r w:rsidRPr="0011032E">
          <w:rPr>
            <w:color w:val="0000FF"/>
            <w:szCs w:val="28"/>
            <w:u w:val="single" w:color="0000FF"/>
            <w:lang w:val="uk-UA"/>
          </w:rPr>
          <w:t>simya</w:t>
        </w:r>
      </w:hyperlink>
      <w:hyperlink r:id="rId81">
        <w:r w:rsidRPr="0011032E">
          <w:rPr>
            <w:color w:val="0000FF"/>
            <w:szCs w:val="28"/>
            <w:u w:val="single" w:color="0000FF"/>
            <w:lang w:val="uk-UA"/>
          </w:rPr>
          <w:t>-</w:t>
        </w:r>
      </w:hyperlink>
      <w:hyperlink r:id="rId82">
        <w:r w:rsidRPr="0011032E">
          <w:rPr>
            <w:color w:val="0000FF"/>
            <w:szCs w:val="28"/>
            <w:u w:val="single" w:color="0000FF"/>
            <w:lang w:val="uk-UA"/>
          </w:rPr>
          <w:t>na</w:t>
        </w:r>
      </w:hyperlink>
      <w:hyperlink r:id="rId83">
        <w:r w:rsidRPr="0011032E">
          <w:rPr>
            <w:color w:val="0000FF"/>
            <w:szCs w:val="28"/>
            <w:u w:val="single" w:color="0000FF"/>
            <w:lang w:val="uk-UA"/>
          </w:rPr>
          <w:t>-</w:t>
        </w:r>
      </w:hyperlink>
      <w:hyperlink r:id="rId84">
        <w:r w:rsidRPr="0011032E">
          <w:rPr>
            <w:color w:val="0000FF"/>
            <w:szCs w:val="28"/>
            <w:u w:val="single" w:color="0000FF"/>
            <w:lang w:val="uk-UA"/>
          </w:rPr>
          <w:t>chernihivschyni</w:t>
        </w:r>
      </w:hyperlink>
      <w:hyperlink r:id="rId85">
        <w:r w:rsidRPr="0011032E">
          <w:rPr>
            <w:szCs w:val="28"/>
            <w:lang w:val="uk-UA"/>
          </w:rPr>
          <w:t>.</w:t>
        </w:r>
      </w:hyperlink>
      <w:r w:rsidRPr="0011032E">
        <w:rPr>
          <w:szCs w:val="28"/>
          <w:lang w:val="uk-UA"/>
        </w:rPr>
        <w:t xml:space="preserve"> </w:t>
      </w:r>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Карамишев Д. Соціальне страхування як механізм реалізації соціальної політики держави. </w:t>
      </w:r>
      <w:r w:rsidRPr="0011032E">
        <w:rPr>
          <w:i/>
          <w:szCs w:val="28"/>
          <w:lang w:val="uk-UA"/>
        </w:rPr>
        <w:t>Публічне управління: теорія та практика.</w:t>
      </w:r>
      <w:r w:rsidRPr="0011032E">
        <w:rPr>
          <w:szCs w:val="28"/>
          <w:lang w:val="uk-UA"/>
        </w:rPr>
        <w:t xml:space="preserve"> 2011. № 1. С. 128-132.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Кізима Т.О. Соціальні трансферти як джерело доходів домогосподарств. </w:t>
      </w:r>
      <w:r w:rsidRPr="0011032E">
        <w:rPr>
          <w:i/>
          <w:szCs w:val="28"/>
          <w:lang w:val="uk-UA"/>
        </w:rPr>
        <w:t>Економіка та держава.</w:t>
      </w:r>
      <w:r w:rsidRPr="0011032E">
        <w:rPr>
          <w:szCs w:val="28"/>
          <w:lang w:val="uk-UA"/>
        </w:rPr>
        <w:t xml:space="preserve"> 2015. № 6. С.46-54.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Клименко А.Л. Соціальний захист і соціальне забезпечення в умовах євроінтеграції України: окремі аспекти.</w:t>
      </w:r>
      <w:r w:rsidR="00ED7CC0" w:rsidRPr="0011032E">
        <w:rPr>
          <w:szCs w:val="28"/>
          <w:lang w:val="uk-UA"/>
        </w:rPr>
        <w:t xml:space="preserve"> </w:t>
      </w:r>
      <w:r w:rsidRPr="0011032E">
        <w:rPr>
          <w:i/>
          <w:szCs w:val="28"/>
          <w:lang w:val="uk-UA"/>
        </w:rPr>
        <w:t xml:space="preserve">Теорія і практика правознавства. </w:t>
      </w:r>
      <w:r w:rsidRPr="0011032E">
        <w:rPr>
          <w:szCs w:val="28"/>
          <w:lang w:val="uk-UA"/>
        </w:rPr>
        <w:t xml:space="preserve">2017. № 2 (12). С. 1-10.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Ковязина К.О. Щодо удосконалення методики визначення споживчого кошику. 2018. URL: </w:t>
      </w:r>
      <w:hyperlink r:id="rId86">
        <w:r w:rsidRPr="0011032E">
          <w:rPr>
            <w:color w:val="0000FF"/>
            <w:szCs w:val="28"/>
            <w:u w:val="single" w:color="0000FF"/>
            <w:lang w:val="uk-UA"/>
          </w:rPr>
          <w:t>http://www.niss.gov.ua/articles/1233/</w:t>
        </w:r>
      </w:hyperlink>
      <w:hyperlink r:id="rId87">
        <w:r w:rsidRPr="0011032E">
          <w:rPr>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Комплексна оцінка бідності в Україні та регіонах за 2010-2015 рр. Київ. Інститут демографії та соціальних досліджень НАН України, 2016. 16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Конституція України: 1996 р. URL: </w:t>
      </w:r>
      <w:hyperlink r:id="rId88">
        <w:r w:rsidRPr="0011032E">
          <w:rPr>
            <w:color w:val="0000FF"/>
            <w:szCs w:val="28"/>
            <w:u w:val="single" w:color="0000FF"/>
            <w:lang w:val="uk-UA"/>
          </w:rPr>
          <w:t>http://zakon.rada.gov.ua/cgi</w:t>
        </w:r>
      </w:hyperlink>
      <w:hyperlink r:id="rId89"/>
      <w:hyperlink r:id="rId90">
        <w:r w:rsidRPr="0011032E">
          <w:rPr>
            <w:color w:val="0000FF"/>
            <w:szCs w:val="28"/>
            <w:u w:val="single" w:color="0000FF"/>
            <w:lang w:val="uk-UA"/>
          </w:rPr>
          <w:t>bin/law2/main</w:t>
        </w:r>
      </w:hyperlink>
      <w:hyperlink r:id="rId91">
        <w:r w:rsidRPr="0011032E">
          <w:rPr>
            <w:szCs w:val="28"/>
            <w:lang w:val="uk-UA"/>
          </w:rPr>
          <w:t xml:space="preserve"> </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Конвенція про мінімальні норми соціального забезпечення. Конвенція №102.</w:t>
      </w:r>
      <w:r w:rsidR="008C6E03" w:rsidRPr="0011032E">
        <w:rPr>
          <w:szCs w:val="28"/>
          <w:lang w:val="uk-UA"/>
        </w:rPr>
        <w:t xml:space="preserve"> </w:t>
      </w:r>
      <w:r w:rsidRPr="0011032E">
        <w:rPr>
          <w:szCs w:val="28"/>
          <w:lang w:val="uk-UA"/>
        </w:rPr>
        <w:t xml:space="preserve">Конвенції та рекомендації, ухвалені міжнародною організацією праці. 1919-1964. Т.І. МОП. Женева. 2001.  С. 554–563.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Концепції реформи фінансування системи охорони здоров’я URL: http://zakon3.rada.gov.ua/laws/show/1013-2016- %D1%80.</w:t>
      </w:r>
      <w:r w:rsidRPr="0011032E">
        <w:rPr>
          <w:color w:val="FF0000"/>
          <w:szCs w:val="28"/>
          <w:lang w:val="uk-UA"/>
        </w:rPr>
        <w:t xml:space="preserve"> </w:t>
      </w:r>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Корецька С.О. Соціальна політика України: теорія, методологія, механізми реалізації : монографія .Донецьк, Юго-Восток, 2010. С. 445.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Крюков О.І. Соціальна забезпеченість населення як чинник побудови соціальної держави: Україна та Європейський досвід. URL: </w:t>
      </w:r>
      <w:hyperlink r:id="rId92">
        <w:r w:rsidRPr="0011032E">
          <w:rPr>
            <w:color w:val="0000FF"/>
            <w:szCs w:val="28"/>
            <w:u w:val="single" w:color="0000FF"/>
            <w:lang w:val="uk-UA"/>
          </w:rPr>
          <w:t>www.nbuv.gov.ua/e</w:t>
        </w:r>
      </w:hyperlink>
      <w:hyperlink r:id="rId93">
        <w:r w:rsidRPr="0011032E">
          <w:rPr>
            <w:color w:val="0000FF"/>
            <w:szCs w:val="28"/>
            <w:u w:val="single" w:color="0000FF"/>
            <w:lang w:val="uk-UA"/>
          </w:rPr>
          <w:t>-</w:t>
        </w:r>
      </w:hyperlink>
      <w:hyperlink r:id="rId94">
        <w:r w:rsidRPr="0011032E">
          <w:rPr>
            <w:color w:val="0000FF"/>
            <w:szCs w:val="28"/>
            <w:u w:val="single" w:color="0000FF"/>
            <w:lang w:val="uk-UA"/>
          </w:rPr>
          <w:t>journals/...2/.../09.pdf</w:t>
        </w:r>
      </w:hyperlink>
      <w:hyperlink r:id="rId95">
        <w:r w:rsidRPr="0011032E">
          <w:rPr>
            <w:szCs w:val="28"/>
            <w:lang w:val="uk-UA"/>
          </w:rPr>
          <w:t xml:space="preserve"> </w:t>
        </w:r>
      </w:hyperlink>
    </w:p>
    <w:p w:rsidR="00967209" w:rsidRPr="0011032E" w:rsidRDefault="00C113FB" w:rsidP="00CE078C">
      <w:pPr>
        <w:numPr>
          <w:ilvl w:val="0"/>
          <w:numId w:val="16"/>
        </w:numPr>
        <w:spacing w:after="0" w:line="360" w:lineRule="auto"/>
        <w:ind w:left="0" w:right="1" w:firstLine="709"/>
        <w:rPr>
          <w:szCs w:val="28"/>
          <w:lang w:val="uk-UA"/>
        </w:rPr>
      </w:pPr>
      <w:r w:rsidRPr="0011032E">
        <w:rPr>
          <w:szCs w:val="28"/>
          <w:shd w:val="clear" w:color="auto" w:fill="F9F9F9"/>
          <w:lang w:val="uk-UA"/>
        </w:rPr>
        <w:t>Максимучук О. Системи забезпечення соціального захисту в зарубіжних</w:t>
      </w:r>
      <w:r w:rsidRPr="0011032E">
        <w:rPr>
          <w:szCs w:val="28"/>
          <w:lang w:val="uk-UA"/>
        </w:rPr>
        <w:t xml:space="preserve"> </w:t>
      </w:r>
      <w:r w:rsidRPr="0011032E">
        <w:rPr>
          <w:szCs w:val="28"/>
          <w:shd w:val="clear" w:color="auto" w:fill="F9F9F9"/>
          <w:lang w:val="uk-UA"/>
        </w:rPr>
        <w:t>країнах.</w:t>
      </w:r>
      <w:r w:rsidRPr="0011032E">
        <w:rPr>
          <w:rFonts w:eastAsia="Calibri"/>
          <w:szCs w:val="28"/>
          <w:lang w:val="uk-UA"/>
        </w:rPr>
        <w:t xml:space="preserve"> </w:t>
      </w:r>
      <w:r w:rsidRPr="0011032E">
        <w:rPr>
          <w:i/>
          <w:szCs w:val="28"/>
          <w:lang w:val="uk-UA"/>
        </w:rPr>
        <w:t xml:space="preserve">Фінансова політика та економічне регулювання. </w:t>
      </w:r>
      <w:r w:rsidRPr="0011032E">
        <w:rPr>
          <w:szCs w:val="28"/>
          <w:lang w:val="uk-UA"/>
        </w:rPr>
        <w:t>2015.</w:t>
      </w:r>
      <w:r w:rsidR="008C6E03" w:rsidRPr="0011032E">
        <w:rPr>
          <w:szCs w:val="28"/>
          <w:lang w:val="uk-UA"/>
        </w:rPr>
        <w:t xml:space="preserve"> </w:t>
      </w:r>
      <w:r w:rsidRPr="0011032E">
        <w:rPr>
          <w:szCs w:val="28"/>
          <w:lang w:val="uk-UA"/>
        </w:rPr>
        <w:t xml:space="preserve">№ 23. С. 11-35.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lastRenderedPageBreak/>
        <w:t xml:space="preserve">Мала О. С. Соціальне страхування в Україні: сучасний стан та перспективи розвитку. </w:t>
      </w:r>
      <w:r w:rsidRPr="0011032E">
        <w:rPr>
          <w:i/>
          <w:szCs w:val="28"/>
          <w:lang w:val="uk-UA"/>
        </w:rPr>
        <w:t>Державне управління та місцеве самоврядування</w:t>
      </w:r>
      <w:r w:rsidRPr="0011032E">
        <w:rPr>
          <w:szCs w:val="28"/>
          <w:lang w:val="uk-UA"/>
        </w:rPr>
        <w:t>.</w:t>
      </w:r>
      <w:r w:rsidR="00ED7CC0" w:rsidRPr="0011032E">
        <w:rPr>
          <w:szCs w:val="28"/>
          <w:lang w:val="uk-UA"/>
        </w:rPr>
        <w:t xml:space="preserve"> </w:t>
      </w:r>
      <w:r w:rsidRPr="0011032E">
        <w:rPr>
          <w:szCs w:val="28"/>
          <w:lang w:val="uk-UA"/>
        </w:rPr>
        <w:t xml:space="preserve">2016.  № 4(31). С. 51-56.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Мальований М.І. Соціальне страхування: Навчальний підручник  Умань : «Сочінський», 2011. 476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Мальований М.І. Фінансові аспекти функціонування системи соціального захисту населення в Україні: монографія: Умань: СПД Сочінський, 2016. 496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Молдован О. О. Стратегія реформування системи державних фінансів України: завдання, пріоритет, механізми: аналітична доповідь Київ : НІСД, 2014. 48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Нікітчина О. В. Особливості формування інституту соціального захисту населення України.</w:t>
      </w:r>
      <w:r w:rsidR="008C6E03" w:rsidRPr="0011032E">
        <w:rPr>
          <w:szCs w:val="28"/>
          <w:lang w:val="uk-UA"/>
        </w:rPr>
        <w:t xml:space="preserve"> </w:t>
      </w:r>
      <w:r w:rsidRPr="0011032E">
        <w:rPr>
          <w:i/>
          <w:szCs w:val="28"/>
          <w:lang w:val="uk-UA"/>
        </w:rPr>
        <w:t>Економіка.</w:t>
      </w:r>
      <w:r w:rsidR="008C6E03" w:rsidRPr="0011032E">
        <w:rPr>
          <w:i/>
          <w:szCs w:val="28"/>
          <w:lang w:val="uk-UA"/>
        </w:rPr>
        <w:t xml:space="preserve"> </w:t>
      </w:r>
      <w:r w:rsidRPr="0011032E">
        <w:rPr>
          <w:i/>
          <w:szCs w:val="28"/>
          <w:lang w:val="uk-UA"/>
        </w:rPr>
        <w:t>Управління.</w:t>
      </w:r>
      <w:r w:rsidR="008C6E03" w:rsidRPr="0011032E">
        <w:rPr>
          <w:i/>
          <w:szCs w:val="28"/>
          <w:lang w:val="uk-UA"/>
        </w:rPr>
        <w:t xml:space="preserve"> </w:t>
      </w:r>
      <w:r w:rsidRPr="0011032E">
        <w:rPr>
          <w:i/>
          <w:szCs w:val="28"/>
          <w:lang w:val="uk-UA"/>
        </w:rPr>
        <w:t>Іновації</w:t>
      </w:r>
      <w:r w:rsidRPr="0011032E">
        <w:rPr>
          <w:szCs w:val="28"/>
          <w:lang w:val="uk-UA"/>
        </w:rPr>
        <w:t>. 2015. №6.</w:t>
      </w:r>
      <w:r w:rsidR="00ED7CC0" w:rsidRPr="0011032E">
        <w:rPr>
          <w:szCs w:val="28"/>
          <w:lang w:val="uk-UA"/>
        </w:rPr>
        <w:t xml:space="preserve"> </w:t>
      </w:r>
      <w:r w:rsidRPr="0011032E">
        <w:rPr>
          <w:szCs w:val="28"/>
          <w:lang w:val="uk-UA"/>
        </w:rPr>
        <w:t xml:space="preserve">С-24-30.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Новіков В. Актуальні питання реформування системи соціального захисту населення. </w:t>
      </w:r>
      <w:r w:rsidRPr="0011032E">
        <w:rPr>
          <w:i/>
          <w:szCs w:val="28"/>
          <w:lang w:val="uk-UA"/>
        </w:rPr>
        <w:t>Україна: аспекти праці.</w:t>
      </w:r>
      <w:r w:rsidRPr="0011032E">
        <w:rPr>
          <w:szCs w:val="28"/>
          <w:lang w:val="uk-UA"/>
        </w:rPr>
        <w:t xml:space="preserve"> 2015. №4. С. 6-11.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Основи законодавства України про загальнообов'язкове державне соціальне страхування: Закон України від 16.06.2005. №23. URL: </w:t>
      </w:r>
      <w:hyperlink r:id="rId96">
        <w:r w:rsidRPr="0011032E">
          <w:rPr>
            <w:color w:val="0000FF"/>
            <w:szCs w:val="28"/>
            <w:u w:val="single" w:color="0000FF"/>
            <w:lang w:val="uk-UA"/>
          </w:rPr>
          <w:t>http://zakon.rada.gov.ua/cgi</w:t>
        </w:r>
      </w:hyperlink>
      <w:hyperlink r:id="rId97">
        <w:r w:rsidRPr="0011032E">
          <w:rPr>
            <w:color w:val="0000FF"/>
            <w:szCs w:val="28"/>
            <w:u w:val="single" w:color="0000FF"/>
            <w:lang w:val="uk-UA"/>
          </w:rPr>
          <w:t>-</w:t>
        </w:r>
      </w:hyperlink>
      <w:hyperlink r:id="rId98">
        <w:r w:rsidRPr="0011032E">
          <w:rPr>
            <w:color w:val="0000FF"/>
            <w:szCs w:val="28"/>
            <w:u w:val="single" w:color="0000FF"/>
            <w:lang w:val="uk-UA"/>
          </w:rPr>
          <w:t>bin/laws/main.cgi?nreg=16%2F98</w:t>
        </w:r>
      </w:hyperlink>
      <w:hyperlink r:id="rId99">
        <w:r w:rsidRPr="0011032E">
          <w:rPr>
            <w:color w:val="0000FF"/>
            <w:szCs w:val="28"/>
            <w:u w:val="single" w:color="0000FF"/>
            <w:lang w:val="uk-UA"/>
          </w:rPr>
          <w:t>-</w:t>
        </w:r>
      </w:hyperlink>
      <w:hyperlink r:id="rId100">
        <w:r w:rsidRPr="0011032E">
          <w:rPr>
            <w:color w:val="0000FF"/>
            <w:szCs w:val="28"/>
            <w:u w:val="single" w:color="0000FF"/>
            <w:lang w:val="uk-UA"/>
          </w:rPr>
          <w:t>%E2%F0</w:t>
        </w:r>
      </w:hyperlink>
      <w:hyperlink r:id="rId101">
        <w:r w:rsidRPr="0011032E">
          <w:rPr>
            <w:color w:val="FF0000"/>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Офіційний сайт Державної казначейської служби України URL: </w:t>
      </w:r>
      <w:hyperlink r:id="rId102">
        <w:r w:rsidRPr="0011032E">
          <w:rPr>
            <w:color w:val="0000FF"/>
            <w:szCs w:val="28"/>
            <w:u w:val="single" w:color="0000FF"/>
            <w:lang w:val="uk-UA"/>
          </w:rPr>
          <w:t>http://www.treasury.gov.ua/main/uk/index</w:t>
        </w:r>
      </w:hyperlink>
      <w:hyperlink r:id="rId103">
        <w:r w:rsidRPr="0011032E">
          <w:rPr>
            <w:color w:val="FF0000"/>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Офіційний сайт Міністерства фінансів України URL </w:t>
      </w:r>
      <w:hyperlink r:id="rId104">
        <w:r w:rsidRPr="0011032E">
          <w:rPr>
            <w:color w:val="0000FF"/>
            <w:szCs w:val="28"/>
            <w:u w:val="single" w:color="0000FF"/>
            <w:lang w:val="uk-UA"/>
          </w:rPr>
          <w:t>https://mof.gov.ua/uk</w:t>
        </w:r>
      </w:hyperlink>
      <w:hyperlink r:id="rId105">
        <w:r w:rsidRPr="0011032E">
          <w:rPr>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Петрущак. А. Програмно-цільовий метод та ефективність бюджетних програми. </w:t>
      </w:r>
      <w:r w:rsidRPr="0011032E">
        <w:rPr>
          <w:i/>
          <w:szCs w:val="28"/>
          <w:lang w:val="uk-UA"/>
        </w:rPr>
        <w:t>Матеріали Всеукраїнської студентської інтернет-конференції.</w:t>
      </w:r>
      <w:r w:rsidR="00ED7CC0" w:rsidRPr="0011032E">
        <w:rPr>
          <w:i/>
          <w:szCs w:val="28"/>
          <w:lang w:val="uk-UA"/>
        </w:rPr>
        <w:t xml:space="preserve"> </w:t>
      </w:r>
      <w:r w:rsidRPr="0011032E">
        <w:rPr>
          <w:szCs w:val="28"/>
          <w:lang w:val="uk-UA"/>
        </w:rPr>
        <w:t>2016.</w:t>
      </w:r>
      <w:r w:rsidR="008C6E03" w:rsidRPr="0011032E">
        <w:rPr>
          <w:szCs w:val="28"/>
          <w:lang w:val="uk-UA"/>
        </w:rPr>
        <w:t xml:space="preserve"> </w:t>
      </w:r>
      <w:r w:rsidRPr="0011032E">
        <w:rPr>
          <w:szCs w:val="28"/>
          <w:lang w:val="uk-UA"/>
        </w:rPr>
        <w:t xml:space="preserve">С. 34-54.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Пігуль Н. Фінансове забезпечення соціальної сфери в Україні. </w:t>
      </w:r>
      <w:r w:rsidRPr="0011032E">
        <w:rPr>
          <w:i/>
          <w:szCs w:val="28"/>
          <w:lang w:val="uk-UA"/>
        </w:rPr>
        <w:t>Вісник Національного банку України</w:t>
      </w:r>
      <w:r w:rsidRPr="0011032E">
        <w:rPr>
          <w:szCs w:val="28"/>
          <w:lang w:val="uk-UA"/>
        </w:rPr>
        <w:t>. 2015. № 1. С.</w:t>
      </w:r>
      <w:r w:rsidR="008C6E03" w:rsidRPr="0011032E">
        <w:rPr>
          <w:szCs w:val="28"/>
          <w:lang w:val="uk-UA"/>
        </w:rPr>
        <w:t xml:space="preserve"> </w:t>
      </w:r>
      <w:r w:rsidRPr="0011032E">
        <w:rPr>
          <w:szCs w:val="28"/>
          <w:lang w:val="uk-UA"/>
        </w:rPr>
        <w:t xml:space="preserve">30-40.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Піщуліна О. Фінансові, соціальні та правові аспекти пенсійної реформи в Україні. Світовий досвід та українські реалії. Центр Разумкова: Заповіт, 2017. 456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lastRenderedPageBreak/>
        <w:t>Піщуліна О. Щодо зміни підходів до формування соціальних стандартів в Україні.</w:t>
      </w:r>
      <w:r w:rsidRPr="0011032E">
        <w:rPr>
          <w:rFonts w:eastAsia="Calibri"/>
          <w:szCs w:val="28"/>
          <w:lang w:val="uk-UA"/>
        </w:rPr>
        <w:t xml:space="preserve"> </w:t>
      </w:r>
      <w:r w:rsidRPr="0011032E">
        <w:rPr>
          <w:szCs w:val="28"/>
          <w:lang w:val="uk-UA"/>
        </w:rPr>
        <w:t xml:space="preserve">Національний інститут стратегічних досліджень. 2016. С. 120-125.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Пиворчук Л.В. Інституційне забезпечення реалізації соціальних гарантій держави у національній економіці : дис. канд. екон. наук : 08.00.03. Рівне, 2016. 189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Письменний В. Планування та управління фінансовими ресурсами територіальних громад. Асоціація міст України-К., ТОВ «Підприємство «ВІ ЕН ЕЙ», 2015. 396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Поляк Н. О. Порівняння українського законодавства у галузі соціального забезпечення з нормами Європейського кодексу соціального забезпечення. Актуальні питання кодифікації законодавства України. </w:t>
      </w:r>
      <w:r w:rsidRPr="0011032E">
        <w:rPr>
          <w:i/>
          <w:szCs w:val="28"/>
          <w:lang w:val="uk-UA"/>
        </w:rPr>
        <w:t>Інститут законодавства Верховної Ради України</w:t>
      </w:r>
      <w:r w:rsidRPr="0011032E">
        <w:rPr>
          <w:szCs w:val="28"/>
          <w:lang w:val="uk-UA"/>
        </w:rPr>
        <w:t xml:space="preserve">. 2010. №2. С. 11-16.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Про загальнообов'язкове державне пенсійне страхування: Закон України від 1.03.2003. №1058-IX. URL: </w:t>
      </w:r>
      <w:hyperlink r:id="rId106">
        <w:r w:rsidRPr="0011032E">
          <w:rPr>
            <w:color w:val="0000FF"/>
            <w:szCs w:val="28"/>
            <w:u w:val="single" w:color="0000FF"/>
            <w:lang w:val="uk-UA"/>
          </w:rPr>
          <w:t>http://zakon.rada.gov.ua/cgi</w:t>
        </w:r>
      </w:hyperlink>
      <w:hyperlink r:id="rId107"/>
      <w:hyperlink r:id="rId108">
        <w:r w:rsidRPr="0011032E">
          <w:rPr>
            <w:color w:val="0000FF"/>
            <w:szCs w:val="28"/>
            <w:u w:val="single" w:color="0000FF"/>
            <w:lang w:val="uk-UA"/>
          </w:rPr>
          <w:t>bin/laws/main.cgi?nreg=1058</w:t>
        </w:r>
      </w:hyperlink>
      <w:hyperlink r:id="rId109">
        <w:r w:rsidRPr="0011032E">
          <w:rPr>
            <w:color w:val="0000FF"/>
            <w:szCs w:val="28"/>
            <w:u w:val="single" w:color="0000FF"/>
            <w:lang w:val="uk-UA"/>
          </w:rPr>
          <w:t>-</w:t>
        </w:r>
      </w:hyperlink>
      <w:hyperlink r:id="rId110">
        <w:r w:rsidRPr="0011032E">
          <w:rPr>
            <w:color w:val="0000FF"/>
            <w:szCs w:val="28"/>
            <w:u w:val="single" w:color="0000FF"/>
            <w:lang w:val="uk-UA"/>
          </w:rPr>
          <w:t>15</w:t>
        </w:r>
      </w:hyperlink>
      <w:hyperlink r:id="rId111">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Про прожитковий мінімум: Закон України від 15.07.1999. №966-XIV. URL:  </w:t>
      </w:r>
      <w:hyperlink r:id="rId112">
        <w:r w:rsidRPr="0011032E">
          <w:rPr>
            <w:color w:val="0000FF"/>
            <w:szCs w:val="28"/>
            <w:u w:val="single" w:color="0000FF"/>
            <w:lang w:val="uk-UA"/>
          </w:rPr>
          <w:t>http://zakon.rada.gov.ua/cgi</w:t>
        </w:r>
      </w:hyperlink>
      <w:hyperlink r:id="rId113">
        <w:r w:rsidRPr="0011032E">
          <w:rPr>
            <w:color w:val="0000FF"/>
            <w:szCs w:val="28"/>
            <w:u w:val="single" w:color="0000FF"/>
            <w:lang w:val="uk-UA"/>
          </w:rPr>
          <w:t>-</w:t>
        </w:r>
      </w:hyperlink>
      <w:hyperlink r:id="rId114">
        <w:r w:rsidRPr="0011032E">
          <w:rPr>
            <w:color w:val="0000FF"/>
            <w:szCs w:val="28"/>
            <w:u w:val="single" w:color="0000FF"/>
            <w:lang w:val="uk-UA"/>
          </w:rPr>
          <w:t>bin/laws/main.cgi?nreg=966</w:t>
        </w:r>
      </w:hyperlink>
      <w:hyperlink r:id="rId115">
        <w:r w:rsidRPr="0011032E">
          <w:rPr>
            <w:color w:val="0000FF"/>
            <w:szCs w:val="28"/>
            <w:u w:val="single" w:color="0000FF"/>
            <w:lang w:val="uk-UA"/>
          </w:rPr>
          <w:t>-</w:t>
        </w:r>
      </w:hyperlink>
      <w:hyperlink r:id="rId116">
        <w:r w:rsidRPr="0011032E">
          <w:rPr>
            <w:color w:val="0000FF"/>
            <w:szCs w:val="28"/>
            <w:u w:val="single" w:color="0000FF"/>
            <w:lang w:val="uk-UA"/>
          </w:rPr>
          <w:t>14</w:t>
        </w:r>
      </w:hyperlink>
      <w:hyperlink r:id="rId117">
        <w:r w:rsidRPr="0011032E">
          <w:rPr>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Про державні соціальні стандарти та державні соціальні гарантії: Закон України </w:t>
      </w:r>
      <w:r w:rsidRPr="0011032E">
        <w:rPr>
          <w:szCs w:val="28"/>
          <w:lang w:val="uk-UA"/>
        </w:rPr>
        <w:tab/>
        <w:t xml:space="preserve">від </w:t>
      </w:r>
      <w:r w:rsidRPr="0011032E">
        <w:rPr>
          <w:szCs w:val="28"/>
          <w:lang w:val="uk-UA"/>
        </w:rPr>
        <w:tab/>
        <w:t xml:space="preserve">05.10.2000р. </w:t>
      </w:r>
      <w:r w:rsidRPr="0011032E">
        <w:rPr>
          <w:szCs w:val="28"/>
          <w:lang w:val="uk-UA"/>
        </w:rPr>
        <w:tab/>
        <w:t xml:space="preserve">2017-III. </w:t>
      </w:r>
      <w:r w:rsidRPr="0011032E">
        <w:rPr>
          <w:szCs w:val="28"/>
          <w:lang w:val="uk-UA"/>
        </w:rPr>
        <w:tab/>
        <w:t xml:space="preserve">URL: </w:t>
      </w:r>
      <w:hyperlink r:id="rId118">
        <w:r w:rsidRPr="0011032E">
          <w:rPr>
            <w:color w:val="0000FF"/>
            <w:szCs w:val="28"/>
            <w:u w:val="single" w:color="0000FF"/>
            <w:lang w:val="uk-UA"/>
          </w:rPr>
          <w:t>http://zakon4.rada.gov.ua/laws/show/2017</w:t>
        </w:r>
      </w:hyperlink>
      <w:hyperlink r:id="rId119">
        <w:r w:rsidRPr="0011032E">
          <w:rPr>
            <w:color w:val="0000FF"/>
            <w:szCs w:val="28"/>
            <w:u w:val="single" w:color="0000FF"/>
            <w:lang w:val="uk-UA"/>
          </w:rPr>
          <w:t>-</w:t>
        </w:r>
      </w:hyperlink>
      <w:hyperlink r:id="rId120">
        <w:r w:rsidRPr="0011032E">
          <w:rPr>
            <w:color w:val="0000FF"/>
            <w:szCs w:val="28"/>
            <w:u w:val="single" w:color="0000FF"/>
            <w:lang w:val="uk-UA"/>
          </w:rPr>
          <w:t>14</w:t>
        </w:r>
      </w:hyperlink>
      <w:hyperlink r:id="rId121">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Про загальнообов'язкове державне соціальне страхування у зв'язку з тимчасовою втратою працездатності та витратами, зумовленими похованням: Закон України від 18.01.2001. №2240-III. URL: </w:t>
      </w:r>
      <w:hyperlink r:id="rId122">
        <w:r w:rsidRPr="0011032E">
          <w:rPr>
            <w:color w:val="0000FF"/>
            <w:szCs w:val="28"/>
            <w:u w:val="single" w:color="0000FF"/>
            <w:lang w:val="uk-UA"/>
          </w:rPr>
          <w:t>http://zakon.rada.gov.ua/cgi</w:t>
        </w:r>
      </w:hyperlink>
      <w:hyperlink r:id="rId123">
        <w:r w:rsidRPr="0011032E">
          <w:rPr>
            <w:color w:val="0000FF"/>
            <w:szCs w:val="28"/>
            <w:u w:val="single" w:color="0000FF"/>
            <w:lang w:val="uk-UA"/>
          </w:rPr>
          <w:t>-</w:t>
        </w:r>
      </w:hyperlink>
      <w:hyperlink r:id="rId124">
        <w:r w:rsidRPr="0011032E">
          <w:rPr>
            <w:color w:val="0000FF"/>
            <w:szCs w:val="28"/>
            <w:u w:val="single" w:color="0000FF"/>
            <w:lang w:val="uk-UA"/>
          </w:rPr>
          <w:t>bin/laws/main.cgi?nreg=2240</w:t>
        </w:r>
      </w:hyperlink>
      <w:hyperlink r:id="rId125">
        <w:r w:rsidRPr="0011032E">
          <w:rPr>
            <w:color w:val="0000FF"/>
            <w:szCs w:val="28"/>
            <w:u w:val="single" w:color="0000FF"/>
            <w:lang w:val="uk-UA"/>
          </w:rPr>
          <w:t>-</w:t>
        </w:r>
      </w:hyperlink>
      <w:hyperlink r:id="rId126">
        <w:r w:rsidRPr="0011032E">
          <w:rPr>
            <w:color w:val="0000FF"/>
            <w:szCs w:val="28"/>
            <w:u w:val="single" w:color="0000FF"/>
            <w:lang w:val="uk-UA"/>
          </w:rPr>
          <w:t>14</w:t>
        </w:r>
      </w:hyperlink>
      <w:hyperlink r:id="rId127">
        <w:r w:rsidRPr="0011032E">
          <w:rPr>
            <w:color w:val="FF0000"/>
            <w:szCs w:val="28"/>
            <w:lang w:val="uk-UA"/>
          </w:rPr>
          <w:t>.</w:t>
        </w:r>
      </w:hyperlink>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Закон України від 22.02.2001. №1105-XIV. URL: </w:t>
      </w:r>
      <w:hyperlink r:id="rId128">
        <w:r w:rsidRPr="0011032E">
          <w:rPr>
            <w:color w:val="0000FF"/>
            <w:szCs w:val="28"/>
            <w:u w:val="single" w:color="0000FF"/>
            <w:lang w:val="uk-UA"/>
          </w:rPr>
          <w:t>http://zakon.rada.gov.ua/cgibin/laws/main.cgi?nreg=1105</w:t>
        </w:r>
      </w:hyperlink>
      <w:hyperlink r:id="rId129">
        <w:r w:rsidRPr="0011032E">
          <w:rPr>
            <w:szCs w:val="28"/>
            <w:lang w:val="uk-UA"/>
          </w:rPr>
          <w:t>.</w:t>
        </w:r>
      </w:hyperlink>
      <w:r w:rsidRPr="0011032E">
        <w:rPr>
          <w:szCs w:val="28"/>
          <w:lang w:val="uk-UA"/>
        </w:rPr>
        <w:t xml:space="preserve"> </w:t>
      </w:r>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lastRenderedPageBreak/>
        <w:t xml:space="preserve">Про загальнообов'язкове державне соціальне страхування на випадок безробіття Закон України від 02.03.2000. №1533-III. URL: </w:t>
      </w:r>
      <w:r w:rsidRPr="0011032E">
        <w:rPr>
          <w:color w:val="0000FF"/>
          <w:szCs w:val="28"/>
          <w:u w:val="single" w:color="0000FF"/>
          <w:lang w:val="uk-UA"/>
        </w:rPr>
        <w:t>http://zakon.rada.gov.ua/cgibin/laws/main.cgi?nreg=1533-14.</w:t>
      </w:r>
      <w:r w:rsidRPr="0011032E">
        <w:rPr>
          <w:color w:val="FF0000"/>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Ревун К. Фінансові аспекти реалізації гуманітарних цілей в управлінні збалансованим розвитком національної економіки. </w:t>
      </w:r>
      <w:r w:rsidRPr="0011032E">
        <w:rPr>
          <w:i/>
          <w:szCs w:val="28"/>
          <w:lang w:val="uk-UA"/>
        </w:rPr>
        <w:t>Світ фінансів</w:t>
      </w:r>
      <w:r w:rsidRPr="0011032E">
        <w:rPr>
          <w:szCs w:val="28"/>
          <w:lang w:val="uk-UA"/>
        </w:rPr>
        <w:t xml:space="preserve">. 2015. №4. С. 22-31.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Реут А.Г. Система державної соціальної допомоги в Україні: сучасні виклики та вплив на бідність. </w:t>
      </w:r>
      <w:r w:rsidRPr="0011032E">
        <w:rPr>
          <w:i/>
          <w:szCs w:val="28"/>
          <w:lang w:val="uk-UA"/>
        </w:rPr>
        <w:t>Демографія та соціальна економіка.</w:t>
      </w:r>
      <w:r w:rsidRPr="0011032E">
        <w:rPr>
          <w:szCs w:val="28"/>
          <w:lang w:val="uk-UA"/>
        </w:rPr>
        <w:t xml:space="preserve"> 2015.  </w:t>
      </w:r>
    </w:p>
    <w:p w:rsidR="00967209" w:rsidRPr="0011032E" w:rsidRDefault="00C113FB" w:rsidP="00CE078C">
      <w:pPr>
        <w:spacing w:after="0" w:line="360" w:lineRule="auto"/>
        <w:ind w:left="0" w:right="1" w:firstLine="0"/>
        <w:rPr>
          <w:szCs w:val="28"/>
          <w:lang w:val="uk-UA"/>
        </w:rPr>
      </w:pPr>
      <w:r w:rsidRPr="0011032E">
        <w:rPr>
          <w:szCs w:val="28"/>
          <w:lang w:val="uk-UA"/>
        </w:rPr>
        <w:t xml:space="preserve">№ 1 (23). С. 44-54.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Система соціального забезпечення в Україні y 2014–2015 рр. і після: У напрямку ефективних мінімальних рівнів соціального захисту. Міжнародна організація праці; Група технічної підтримки з питань гідної праці та Бюро МОП для країн Центральної та Східної Європи. Будапешт: МОП, 2016. URL: </w:t>
      </w:r>
      <w:hyperlink r:id="rId130">
        <w:r w:rsidRPr="0011032E">
          <w:rPr>
            <w:szCs w:val="28"/>
            <w:u w:val="single" w:color="000000"/>
            <w:lang w:val="uk-UA"/>
          </w:rPr>
          <w:t>http://www.ilo.org/wcmsp5/groups/public/</w:t>
        </w:r>
      </w:hyperlink>
      <w:hyperlink r:id="rId131">
        <w:r w:rsidRPr="0011032E">
          <w:rPr>
            <w:szCs w:val="28"/>
            <w:u w:val="single" w:color="000000"/>
            <w:lang w:val="uk-UA"/>
          </w:rPr>
          <w:t>---</w:t>
        </w:r>
      </w:hyperlink>
      <w:hyperlink r:id="rId132">
        <w:r w:rsidRPr="0011032E">
          <w:rPr>
            <w:szCs w:val="28"/>
            <w:u w:val="single" w:color="000000"/>
            <w:lang w:val="uk-UA"/>
          </w:rPr>
          <w:t>europe/</w:t>
        </w:r>
      </w:hyperlink>
      <w:hyperlink r:id="rId133">
        <w:r w:rsidRPr="0011032E">
          <w:rPr>
            <w:szCs w:val="28"/>
            <w:u w:val="single" w:color="000000"/>
            <w:lang w:val="uk-UA"/>
          </w:rPr>
          <w:t>---</w:t>
        </w:r>
      </w:hyperlink>
      <w:hyperlink r:id="rId134">
        <w:r w:rsidRPr="0011032E">
          <w:rPr>
            <w:szCs w:val="28"/>
            <w:u w:val="single" w:color="000000"/>
            <w:lang w:val="uk-UA"/>
          </w:rPr>
          <w:t>ro</w:t>
        </w:r>
      </w:hyperlink>
      <w:hyperlink r:id="rId135"/>
      <w:hyperlink r:id="rId136">
        <w:r w:rsidRPr="0011032E">
          <w:rPr>
            <w:szCs w:val="28"/>
            <w:u w:val="single" w:color="000000"/>
            <w:lang w:val="uk-UA"/>
          </w:rPr>
          <w:t>geneva/</w:t>
        </w:r>
      </w:hyperlink>
      <w:hyperlink r:id="rId137">
        <w:r w:rsidRPr="0011032E">
          <w:rPr>
            <w:szCs w:val="28"/>
            <w:u w:val="single" w:color="000000"/>
            <w:lang w:val="uk-UA"/>
          </w:rPr>
          <w:t>---</w:t>
        </w:r>
      </w:hyperlink>
      <w:hyperlink r:id="rId138">
        <w:r w:rsidRPr="0011032E">
          <w:rPr>
            <w:szCs w:val="28"/>
            <w:u w:val="single" w:color="000000"/>
            <w:lang w:val="uk-UA"/>
          </w:rPr>
          <w:t>srobudapest/documents/publication/wcms_504530.pdf</w:t>
        </w:r>
      </w:hyperlink>
      <w:hyperlink r:id="rId139">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Скрипнюк О. В. Права і свободи людини та громадянина: міжнародні стандарти, національна практика та проблеми їх конституційної модернізації в Україні. </w:t>
      </w:r>
      <w:r w:rsidRPr="0011032E">
        <w:rPr>
          <w:i/>
          <w:szCs w:val="28"/>
          <w:lang w:val="uk-UA"/>
        </w:rPr>
        <w:t>Проблеми законності</w:t>
      </w:r>
      <w:r w:rsidRPr="0011032E">
        <w:rPr>
          <w:szCs w:val="28"/>
          <w:lang w:val="uk-UA"/>
        </w:rPr>
        <w:t xml:space="preserve">. 2014. №125. С. 56–63.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Соціальний </w:t>
      </w:r>
      <w:r w:rsidRPr="0011032E">
        <w:rPr>
          <w:szCs w:val="28"/>
          <w:lang w:val="uk-UA"/>
        </w:rPr>
        <w:tab/>
        <w:t xml:space="preserve">захист </w:t>
      </w:r>
      <w:r w:rsidRPr="0011032E">
        <w:rPr>
          <w:szCs w:val="28"/>
          <w:lang w:val="uk-UA"/>
        </w:rPr>
        <w:tab/>
        <w:t xml:space="preserve">населення </w:t>
      </w:r>
      <w:r w:rsidRPr="0011032E">
        <w:rPr>
          <w:szCs w:val="28"/>
          <w:lang w:val="uk-UA"/>
        </w:rPr>
        <w:tab/>
        <w:t xml:space="preserve">у </w:t>
      </w:r>
      <w:r w:rsidRPr="0011032E">
        <w:rPr>
          <w:szCs w:val="28"/>
          <w:lang w:val="uk-UA"/>
        </w:rPr>
        <w:tab/>
        <w:t xml:space="preserve">Німеччині. </w:t>
      </w:r>
      <w:r w:rsidRPr="0011032E">
        <w:rPr>
          <w:szCs w:val="28"/>
          <w:lang w:val="uk-UA"/>
        </w:rPr>
        <w:tab/>
      </w:r>
      <w:r w:rsidR="00ED7CC0" w:rsidRPr="0011032E">
        <w:rPr>
          <w:szCs w:val="28"/>
          <w:lang w:val="uk-UA"/>
        </w:rPr>
        <w:t xml:space="preserve">2018. </w:t>
      </w:r>
      <w:r w:rsidRPr="0011032E">
        <w:rPr>
          <w:szCs w:val="28"/>
          <w:lang w:val="uk-UA"/>
        </w:rPr>
        <w:t xml:space="preserve">URL: </w:t>
      </w:r>
      <w:hyperlink r:id="rId140">
        <w:r w:rsidRPr="0011032E">
          <w:rPr>
            <w:szCs w:val="28"/>
            <w:u w:val="single" w:color="000000"/>
            <w:lang w:val="uk-UA"/>
          </w:rPr>
          <w:t>http://ipzn.org.ua/svitovyj</w:t>
        </w:r>
      </w:hyperlink>
      <w:hyperlink r:id="rId141">
        <w:r w:rsidRPr="0011032E">
          <w:rPr>
            <w:szCs w:val="28"/>
            <w:u w:val="single" w:color="000000"/>
            <w:lang w:val="uk-UA"/>
          </w:rPr>
          <w:t>-</w:t>
        </w:r>
      </w:hyperlink>
      <w:hyperlink r:id="rId142">
        <w:r w:rsidRPr="0011032E">
          <w:rPr>
            <w:szCs w:val="28"/>
            <w:u w:val="single" w:color="000000"/>
            <w:lang w:val="uk-UA"/>
          </w:rPr>
          <w:t>dosvid</w:t>
        </w:r>
      </w:hyperlink>
      <w:hyperlink r:id="rId143">
        <w:r w:rsidRPr="0011032E">
          <w:rPr>
            <w:szCs w:val="28"/>
            <w:u w:val="single" w:color="000000"/>
            <w:lang w:val="uk-UA"/>
          </w:rPr>
          <w:t>-</w:t>
        </w:r>
      </w:hyperlink>
      <w:hyperlink r:id="rId144">
        <w:r w:rsidRPr="0011032E">
          <w:rPr>
            <w:szCs w:val="28"/>
            <w:u w:val="single" w:color="000000"/>
            <w:lang w:val="uk-UA"/>
          </w:rPr>
          <w:t>modelej</w:t>
        </w:r>
      </w:hyperlink>
      <w:hyperlink r:id="rId145">
        <w:r w:rsidRPr="0011032E">
          <w:rPr>
            <w:szCs w:val="28"/>
            <w:u w:val="single" w:color="000000"/>
            <w:lang w:val="uk-UA"/>
          </w:rPr>
          <w:t>-</w:t>
        </w:r>
      </w:hyperlink>
      <w:hyperlink r:id="rId146">
        <w:r w:rsidRPr="0011032E">
          <w:rPr>
            <w:szCs w:val="28"/>
            <w:u w:val="single" w:color="000000"/>
            <w:lang w:val="uk-UA"/>
          </w:rPr>
          <w:t>sotsialnoyi</w:t>
        </w:r>
      </w:hyperlink>
      <w:hyperlink r:id="rId147">
        <w:r w:rsidRPr="0011032E">
          <w:rPr>
            <w:szCs w:val="28"/>
            <w:u w:val="single" w:color="000000"/>
            <w:lang w:val="uk-UA"/>
          </w:rPr>
          <w:t>-</w:t>
        </w:r>
      </w:hyperlink>
      <w:hyperlink r:id="rId148">
        <w:r w:rsidRPr="0011032E">
          <w:rPr>
            <w:szCs w:val="28"/>
            <w:u w:val="single" w:color="000000"/>
            <w:lang w:val="uk-UA"/>
          </w:rPr>
          <w:t>polityky</w:t>
        </w:r>
      </w:hyperlink>
      <w:hyperlink r:id="rId149">
        <w:r w:rsidRPr="0011032E">
          <w:rPr>
            <w:szCs w:val="28"/>
            <w:u w:val="single" w:color="000000"/>
            <w:lang w:val="uk-UA"/>
          </w:rPr>
          <w:t>-</w:t>
        </w:r>
      </w:hyperlink>
      <w:hyperlink r:id="rId150">
        <w:r w:rsidRPr="0011032E">
          <w:rPr>
            <w:szCs w:val="28"/>
            <w:u w:val="single" w:color="000000"/>
            <w:lang w:val="uk-UA"/>
          </w:rPr>
          <w:t>ta</w:t>
        </w:r>
      </w:hyperlink>
      <w:hyperlink r:id="rId151">
        <w:r w:rsidRPr="0011032E">
          <w:rPr>
            <w:szCs w:val="28"/>
            <w:u w:val="single" w:color="000000"/>
            <w:lang w:val="uk-UA"/>
          </w:rPr>
          <w:t>-</w:t>
        </w:r>
      </w:hyperlink>
      <w:hyperlink r:id="rId152">
        <w:r w:rsidRPr="0011032E">
          <w:rPr>
            <w:szCs w:val="28"/>
            <w:u w:val="single" w:color="000000"/>
            <w:lang w:val="uk-UA"/>
          </w:rPr>
          <w:t>yih</w:t>
        </w:r>
      </w:hyperlink>
      <w:hyperlink r:id="rId153"/>
      <w:hyperlink r:id="rId154">
        <w:r w:rsidRPr="0011032E">
          <w:rPr>
            <w:szCs w:val="28"/>
            <w:u w:val="single" w:color="000000"/>
            <w:lang w:val="uk-UA"/>
          </w:rPr>
          <w:t>mozhlyvist</w:t>
        </w:r>
      </w:hyperlink>
      <w:hyperlink r:id="rId155">
        <w:r w:rsidRPr="0011032E">
          <w:rPr>
            <w:szCs w:val="28"/>
            <w:u w:val="single" w:color="000000"/>
            <w:lang w:val="uk-UA"/>
          </w:rPr>
          <w:t>-</w:t>
        </w:r>
      </w:hyperlink>
      <w:hyperlink r:id="rId156">
        <w:r w:rsidRPr="0011032E">
          <w:rPr>
            <w:szCs w:val="28"/>
            <w:u w:val="single" w:color="000000"/>
            <w:lang w:val="uk-UA"/>
          </w:rPr>
          <w:t>vykorystannya</w:t>
        </w:r>
      </w:hyperlink>
      <w:hyperlink r:id="rId157">
        <w:r w:rsidRPr="0011032E">
          <w:rPr>
            <w:szCs w:val="28"/>
            <w:u w:val="single" w:color="000000"/>
            <w:lang w:val="uk-UA"/>
          </w:rPr>
          <w:t>-</w:t>
        </w:r>
      </w:hyperlink>
      <w:hyperlink r:id="rId158">
        <w:r w:rsidRPr="0011032E">
          <w:rPr>
            <w:szCs w:val="28"/>
            <w:u w:val="single" w:color="000000"/>
            <w:lang w:val="uk-UA"/>
          </w:rPr>
          <w:t>v</w:t>
        </w:r>
      </w:hyperlink>
      <w:hyperlink r:id="rId159">
        <w:r w:rsidRPr="0011032E">
          <w:rPr>
            <w:szCs w:val="28"/>
            <w:u w:val="single" w:color="000000"/>
            <w:lang w:val="uk-UA"/>
          </w:rPr>
          <w:t>-</w:t>
        </w:r>
      </w:hyperlink>
      <w:hyperlink r:id="rId160">
        <w:r w:rsidRPr="0011032E">
          <w:rPr>
            <w:szCs w:val="28"/>
            <w:u w:val="single" w:color="000000"/>
            <w:lang w:val="uk-UA"/>
          </w:rPr>
          <w:t>ukrayini/</w:t>
        </w:r>
      </w:hyperlink>
      <w:hyperlink r:id="rId161">
        <w:r w:rsidRPr="0011032E">
          <w:rPr>
            <w:szCs w:val="28"/>
            <w:lang w:val="uk-UA"/>
          </w:rPr>
          <w:t xml:space="preserve"> </w:t>
        </w:r>
      </w:hyperlink>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Система </w:t>
      </w:r>
      <w:r w:rsidRPr="0011032E">
        <w:rPr>
          <w:szCs w:val="28"/>
          <w:lang w:val="uk-UA"/>
        </w:rPr>
        <w:tab/>
        <w:t xml:space="preserve">соціального </w:t>
      </w:r>
      <w:r w:rsidRPr="0011032E">
        <w:rPr>
          <w:szCs w:val="28"/>
          <w:lang w:val="uk-UA"/>
        </w:rPr>
        <w:tab/>
        <w:t xml:space="preserve">захисту </w:t>
      </w:r>
      <w:r w:rsidRPr="0011032E">
        <w:rPr>
          <w:szCs w:val="28"/>
          <w:lang w:val="uk-UA"/>
        </w:rPr>
        <w:tab/>
        <w:t xml:space="preserve">населення </w:t>
      </w:r>
      <w:r w:rsidRPr="0011032E">
        <w:rPr>
          <w:szCs w:val="28"/>
          <w:lang w:val="uk-UA"/>
        </w:rPr>
        <w:tab/>
        <w:t>у Франції.</w:t>
      </w:r>
      <w:r w:rsidR="00ED7CC0" w:rsidRPr="0011032E">
        <w:rPr>
          <w:szCs w:val="28"/>
          <w:lang w:val="uk-UA"/>
        </w:rPr>
        <w:t xml:space="preserve"> </w:t>
      </w:r>
      <w:r w:rsidRPr="0011032E">
        <w:rPr>
          <w:szCs w:val="28"/>
          <w:lang w:val="uk-UA"/>
        </w:rPr>
        <w:t xml:space="preserve">2019. </w:t>
      </w:r>
      <w:r w:rsidRPr="0011032E">
        <w:rPr>
          <w:szCs w:val="28"/>
          <w:lang w:val="uk-UA"/>
        </w:rPr>
        <w:tab/>
        <w:t xml:space="preserve">URL: </w:t>
      </w:r>
      <w:hyperlink r:id="rId162">
        <w:r w:rsidRPr="0011032E">
          <w:rPr>
            <w:szCs w:val="28"/>
            <w:u w:val="single" w:color="000000"/>
            <w:lang w:val="uk-UA"/>
          </w:rPr>
          <w:t>http://www.pjv.nuoua.od.ua/v1_2019/22.pdf</w:t>
        </w:r>
      </w:hyperlink>
      <w:hyperlink r:id="rId163">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Соціальний </w:t>
      </w:r>
      <w:r w:rsidRPr="0011032E">
        <w:rPr>
          <w:szCs w:val="28"/>
          <w:lang w:val="uk-UA"/>
        </w:rPr>
        <w:tab/>
        <w:t xml:space="preserve">захист </w:t>
      </w:r>
      <w:r w:rsidRPr="0011032E">
        <w:rPr>
          <w:szCs w:val="28"/>
          <w:lang w:val="uk-UA"/>
        </w:rPr>
        <w:tab/>
        <w:t xml:space="preserve">населення </w:t>
      </w:r>
      <w:r w:rsidRPr="0011032E">
        <w:rPr>
          <w:szCs w:val="28"/>
          <w:lang w:val="uk-UA"/>
        </w:rPr>
        <w:tab/>
        <w:t xml:space="preserve">в </w:t>
      </w:r>
      <w:r w:rsidRPr="0011032E">
        <w:rPr>
          <w:szCs w:val="28"/>
          <w:lang w:val="uk-UA"/>
        </w:rPr>
        <w:tab/>
        <w:t xml:space="preserve">Японії. 2015.URL: </w:t>
      </w:r>
      <w:hyperlink r:id="rId164">
        <w:r w:rsidRPr="0011032E">
          <w:rPr>
            <w:szCs w:val="28"/>
            <w:u w:val="single" w:color="000000"/>
            <w:lang w:val="uk-UA"/>
          </w:rPr>
          <w:t>http://ipzn.org.ua/svitovyj</w:t>
        </w:r>
      </w:hyperlink>
      <w:hyperlink r:id="rId165">
        <w:r w:rsidRPr="0011032E">
          <w:rPr>
            <w:szCs w:val="28"/>
            <w:u w:val="single" w:color="000000"/>
            <w:lang w:val="uk-UA"/>
          </w:rPr>
          <w:t>-</w:t>
        </w:r>
      </w:hyperlink>
      <w:hyperlink r:id="rId166">
        <w:r w:rsidRPr="0011032E">
          <w:rPr>
            <w:szCs w:val="28"/>
            <w:u w:val="single" w:color="000000"/>
            <w:lang w:val="uk-UA"/>
          </w:rPr>
          <w:t>dosvid</w:t>
        </w:r>
      </w:hyperlink>
      <w:hyperlink r:id="rId167">
        <w:r w:rsidRPr="0011032E">
          <w:rPr>
            <w:szCs w:val="28"/>
            <w:u w:val="single" w:color="000000"/>
            <w:lang w:val="uk-UA"/>
          </w:rPr>
          <w:t>-</w:t>
        </w:r>
      </w:hyperlink>
      <w:hyperlink r:id="rId168">
        <w:r w:rsidRPr="0011032E">
          <w:rPr>
            <w:szCs w:val="28"/>
            <w:u w:val="single" w:color="000000"/>
            <w:lang w:val="uk-UA"/>
          </w:rPr>
          <w:t>modelej</w:t>
        </w:r>
      </w:hyperlink>
      <w:hyperlink r:id="rId169">
        <w:r w:rsidRPr="0011032E">
          <w:rPr>
            <w:szCs w:val="28"/>
            <w:u w:val="single" w:color="000000"/>
            <w:lang w:val="uk-UA"/>
          </w:rPr>
          <w:t>-</w:t>
        </w:r>
      </w:hyperlink>
      <w:hyperlink r:id="rId170">
        <w:r w:rsidRPr="0011032E">
          <w:rPr>
            <w:szCs w:val="28"/>
            <w:u w:val="single" w:color="000000"/>
            <w:lang w:val="uk-UA"/>
          </w:rPr>
          <w:t>sotsialnoyi</w:t>
        </w:r>
      </w:hyperlink>
      <w:hyperlink r:id="rId171">
        <w:r w:rsidRPr="0011032E">
          <w:rPr>
            <w:szCs w:val="28"/>
            <w:u w:val="single" w:color="000000"/>
            <w:lang w:val="uk-UA"/>
          </w:rPr>
          <w:t>-</w:t>
        </w:r>
      </w:hyperlink>
      <w:hyperlink r:id="rId172">
        <w:r w:rsidRPr="0011032E">
          <w:rPr>
            <w:szCs w:val="28"/>
            <w:u w:val="single" w:color="000000"/>
            <w:lang w:val="uk-UA"/>
          </w:rPr>
          <w:t>polityky</w:t>
        </w:r>
      </w:hyperlink>
      <w:hyperlink r:id="rId173">
        <w:r w:rsidRPr="0011032E">
          <w:rPr>
            <w:szCs w:val="28"/>
            <w:u w:val="single" w:color="000000"/>
            <w:lang w:val="uk-UA"/>
          </w:rPr>
          <w:t>-</w:t>
        </w:r>
      </w:hyperlink>
      <w:hyperlink r:id="rId174">
        <w:r w:rsidRPr="0011032E">
          <w:rPr>
            <w:szCs w:val="28"/>
            <w:u w:val="single" w:color="000000"/>
            <w:lang w:val="uk-UA"/>
          </w:rPr>
          <w:t>ta</w:t>
        </w:r>
      </w:hyperlink>
      <w:hyperlink r:id="rId175">
        <w:r w:rsidRPr="0011032E">
          <w:rPr>
            <w:szCs w:val="28"/>
            <w:u w:val="single" w:color="000000"/>
            <w:lang w:val="uk-UA"/>
          </w:rPr>
          <w:t>-</w:t>
        </w:r>
      </w:hyperlink>
      <w:hyperlink r:id="rId176">
        <w:r w:rsidRPr="0011032E">
          <w:rPr>
            <w:szCs w:val="28"/>
            <w:u w:val="single" w:color="000000"/>
            <w:lang w:val="uk-UA"/>
          </w:rPr>
          <w:t>yih</w:t>
        </w:r>
      </w:hyperlink>
      <w:hyperlink r:id="rId177"/>
      <w:hyperlink r:id="rId178">
        <w:r w:rsidRPr="0011032E">
          <w:rPr>
            <w:szCs w:val="28"/>
            <w:u w:val="single" w:color="000000"/>
            <w:lang w:val="uk-UA"/>
          </w:rPr>
          <w:t>mozhlyvist</w:t>
        </w:r>
      </w:hyperlink>
      <w:hyperlink r:id="rId179">
        <w:r w:rsidRPr="0011032E">
          <w:rPr>
            <w:szCs w:val="28"/>
            <w:u w:val="single" w:color="000000"/>
            <w:lang w:val="uk-UA"/>
          </w:rPr>
          <w:t>-</w:t>
        </w:r>
      </w:hyperlink>
      <w:hyperlink r:id="rId180">
        <w:r w:rsidRPr="0011032E">
          <w:rPr>
            <w:szCs w:val="28"/>
            <w:u w:val="single" w:color="000000"/>
            <w:lang w:val="uk-UA"/>
          </w:rPr>
          <w:t>vykorystannya</w:t>
        </w:r>
      </w:hyperlink>
      <w:hyperlink r:id="rId181">
        <w:r w:rsidRPr="0011032E">
          <w:rPr>
            <w:szCs w:val="28"/>
            <w:u w:val="single" w:color="000000"/>
            <w:lang w:val="uk-UA"/>
          </w:rPr>
          <w:t>-</w:t>
        </w:r>
      </w:hyperlink>
      <w:hyperlink r:id="rId182">
        <w:r w:rsidRPr="0011032E">
          <w:rPr>
            <w:szCs w:val="28"/>
            <w:u w:val="single" w:color="000000"/>
            <w:lang w:val="uk-UA"/>
          </w:rPr>
          <w:t>v</w:t>
        </w:r>
      </w:hyperlink>
      <w:hyperlink r:id="rId183">
        <w:r w:rsidRPr="0011032E">
          <w:rPr>
            <w:szCs w:val="28"/>
            <w:u w:val="single" w:color="000000"/>
            <w:lang w:val="uk-UA"/>
          </w:rPr>
          <w:t>-</w:t>
        </w:r>
      </w:hyperlink>
      <w:hyperlink r:id="rId184">
        <w:r w:rsidRPr="0011032E">
          <w:rPr>
            <w:szCs w:val="28"/>
            <w:u w:val="single" w:color="000000"/>
            <w:lang w:val="uk-UA"/>
          </w:rPr>
          <w:t>ukrayini/</w:t>
        </w:r>
      </w:hyperlink>
      <w:hyperlink r:id="rId185">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Cтратегія розвитку ситеми соціальних послуг в Україні на період до 2022 року. URL: </w:t>
      </w:r>
      <w:hyperlink r:id="rId186">
        <w:r w:rsidRPr="0011032E">
          <w:rPr>
            <w:szCs w:val="28"/>
            <w:u w:val="single" w:color="000000"/>
            <w:lang w:val="uk-UA"/>
          </w:rPr>
          <w:t>https://bureau.in.ua/downloads/news/2016</w:t>
        </w:r>
      </w:hyperlink>
      <w:hyperlink r:id="rId187">
        <w:r w:rsidRPr="0011032E">
          <w:rPr>
            <w:szCs w:val="28"/>
            <w:u w:val="single" w:color="000000"/>
            <w:lang w:val="uk-UA"/>
          </w:rPr>
          <w:t>-</w:t>
        </w:r>
      </w:hyperlink>
      <w:hyperlink r:id="rId188">
        <w:r w:rsidRPr="0011032E">
          <w:rPr>
            <w:szCs w:val="28"/>
            <w:u w:val="single" w:color="000000"/>
            <w:lang w:val="uk-UA"/>
          </w:rPr>
          <w:t>04</w:t>
        </w:r>
      </w:hyperlink>
      <w:hyperlink r:id="rId189">
        <w:r w:rsidRPr="0011032E">
          <w:rPr>
            <w:szCs w:val="28"/>
            <w:u w:val="single" w:color="000000"/>
            <w:lang w:val="uk-UA"/>
          </w:rPr>
          <w:t>-</w:t>
        </w:r>
      </w:hyperlink>
      <w:hyperlink r:id="rId190">
        <w:r w:rsidRPr="0011032E">
          <w:rPr>
            <w:szCs w:val="28"/>
            <w:u w:val="single" w:color="000000"/>
            <w:lang w:val="uk-UA"/>
          </w:rPr>
          <w:t>08/STRATEGYYA</w:t>
        </w:r>
      </w:hyperlink>
      <w:hyperlink r:id="rId191"/>
      <w:hyperlink r:id="rId192">
        <w:r w:rsidRPr="0011032E">
          <w:rPr>
            <w:szCs w:val="28"/>
            <w:u w:val="single" w:color="000000"/>
            <w:lang w:val="uk-UA"/>
          </w:rPr>
          <w:t>ROZVYTKUSYSTEMY</w:t>
        </w:r>
      </w:hyperlink>
      <w:hyperlink r:id="rId193">
        <w:r w:rsidRPr="0011032E">
          <w:rPr>
            <w:szCs w:val="28"/>
            <w:u w:val="single" w:color="000000"/>
            <w:lang w:val="uk-UA"/>
          </w:rPr>
          <w:t>-</w:t>
        </w:r>
      </w:hyperlink>
      <w:hyperlink r:id="rId194">
        <w:r w:rsidRPr="0011032E">
          <w:rPr>
            <w:szCs w:val="28"/>
            <w:u w:val="single" w:color="000000"/>
            <w:lang w:val="uk-UA"/>
          </w:rPr>
          <w:t>SOTSIALNYH</w:t>
        </w:r>
      </w:hyperlink>
      <w:hyperlink r:id="rId195">
        <w:r w:rsidRPr="0011032E">
          <w:rPr>
            <w:szCs w:val="28"/>
            <w:u w:val="single" w:color="000000"/>
            <w:lang w:val="uk-UA"/>
          </w:rPr>
          <w:t>-</w:t>
        </w:r>
      </w:hyperlink>
      <w:hyperlink r:id="rId196">
        <w:r w:rsidRPr="0011032E">
          <w:rPr>
            <w:szCs w:val="28"/>
            <w:u w:val="single" w:color="000000"/>
            <w:lang w:val="uk-UA"/>
          </w:rPr>
          <w:t>POSLUG.</w:t>
        </w:r>
      </w:hyperlink>
      <w:hyperlink r:id="rId197">
        <w:r w:rsidRPr="0011032E">
          <w:rPr>
            <w:szCs w:val="28"/>
            <w:lang w:val="uk-UA"/>
          </w:rPr>
          <w:t>pdf</w:t>
        </w:r>
      </w:hyperlink>
      <w:hyperlink r:id="rId198">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lastRenderedPageBreak/>
        <w:t xml:space="preserve">Тищенко О.В. Державні соціальні стандарти та гарантії ,як основа соціального забезпечення в Україні. </w:t>
      </w:r>
      <w:hyperlink r:id="rId199">
        <w:r w:rsidRPr="0011032E">
          <w:rPr>
            <w:i/>
            <w:szCs w:val="28"/>
            <w:lang w:val="uk-UA"/>
          </w:rPr>
          <w:t xml:space="preserve">Юридичний вісник. Повітряне і </w:t>
        </w:r>
      </w:hyperlink>
      <w:hyperlink r:id="rId200">
        <w:r w:rsidRPr="0011032E">
          <w:rPr>
            <w:i/>
            <w:szCs w:val="28"/>
            <w:lang w:val="uk-UA"/>
          </w:rPr>
          <w:t>космічне право</w:t>
        </w:r>
      </w:hyperlink>
      <w:hyperlink r:id="rId201">
        <w:r w:rsidRPr="0011032E">
          <w:rPr>
            <w:i/>
            <w:szCs w:val="28"/>
            <w:shd w:val="clear" w:color="auto" w:fill="F9F9F9"/>
            <w:lang w:val="uk-UA"/>
          </w:rPr>
          <w:t>.</w:t>
        </w:r>
      </w:hyperlink>
      <w:r w:rsidRPr="0011032E">
        <w:rPr>
          <w:szCs w:val="28"/>
          <w:shd w:val="clear" w:color="auto" w:fill="F9F9F9"/>
          <w:lang w:val="uk-UA"/>
        </w:rPr>
        <w:t xml:space="preserve"> 2015. № 4. С. 97-102.</w:t>
      </w:r>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Шамрай Б.М. Гарантії прав та свобод військовослужбовців в Україні : дис. канд. екон. наук :12.00.02. Київ, 2018. 205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Шкарпута Л.М., Морозов С.М. Словник іншомовних слів. Київ: Наук. думка, 2000. 680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Щербіна В.К. Соціальні стандарти і соціальні гарантії у системі вимірювання рівня життя населення. 2010. </w:t>
      </w:r>
      <w:r w:rsidRPr="0011032E">
        <w:rPr>
          <w:rFonts w:eastAsia="Calibri"/>
          <w:szCs w:val="28"/>
          <w:lang w:val="uk-UA" w:eastAsia="uk-UA"/>
        </w:rPr>
        <mc:AlternateContent>
          <mc:Choice Requires="wpg">
            <w:drawing>
              <wp:anchor distT="0" distB="0" distL="114300" distR="114300" simplePos="0" relativeHeight="251659264" behindDoc="1" locked="0" layoutInCell="1" allowOverlap="1">
                <wp:simplePos x="0" y="0"/>
                <wp:positionH relativeFrom="column">
                  <wp:posOffset>857961</wp:posOffset>
                </wp:positionH>
                <wp:positionV relativeFrom="paragraph">
                  <wp:posOffset>-11947</wp:posOffset>
                </wp:positionV>
                <wp:extent cx="3778885" cy="208788"/>
                <wp:effectExtent l="0" t="0" r="0" b="0"/>
                <wp:wrapNone/>
                <wp:docPr id="112005" name="Group 112005"/>
                <wp:cNvGraphicFramePr/>
                <a:graphic xmlns:a="http://schemas.openxmlformats.org/drawingml/2006/main">
                  <a:graphicData uri="http://schemas.microsoft.com/office/word/2010/wordprocessingGroup">
                    <wpg:wgp>
                      <wpg:cNvGrpSpPr/>
                      <wpg:grpSpPr>
                        <a:xfrm>
                          <a:off x="0" y="0"/>
                          <a:ext cx="3778885" cy="208788"/>
                          <a:chOff x="0" y="0"/>
                          <a:chExt cx="3778885" cy="208788"/>
                        </a:xfrm>
                      </wpg:grpSpPr>
                      <wps:wsp>
                        <wps:cNvPr id="115365" name="Shape 115365"/>
                        <wps:cNvSpPr/>
                        <wps:spPr>
                          <a:xfrm>
                            <a:off x="0" y="0"/>
                            <a:ext cx="42672" cy="208788"/>
                          </a:xfrm>
                          <a:custGeom>
                            <a:avLst/>
                            <a:gdLst/>
                            <a:ahLst/>
                            <a:cxnLst/>
                            <a:rect l="0" t="0" r="0" b="0"/>
                            <a:pathLst>
                              <a:path w="42672" h="208788">
                                <a:moveTo>
                                  <a:pt x="0" y="0"/>
                                </a:moveTo>
                                <a:lnTo>
                                  <a:pt x="42672" y="0"/>
                                </a:lnTo>
                                <a:lnTo>
                                  <a:pt x="42672" y="208788"/>
                                </a:lnTo>
                                <a:lnTo>
                                  <a:pt x="0" y="208788"/>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15366" name="Shape 115366"/>
                        <wps:cNvSpPr/>
                        <wps:spPr>
                          <a:xfrm>
                            <a:off x="42672" y="184405"/>
                            <a:ext cx="3736213" cy="9144"/>
                          </a:xfrm>
                          <a:custGeom>
                            <a:avLst/>
                            <a:gdLst/>
                            <a:ahLst/>
                            <a:cxnLst/>
                            <a:rect l="0" t="0" r="0" b="0"/>
                            <a:pathLst>
                              <a:path w="3736213" h="9144">
                                <a:moveTo>
                                  <a:pt x="0" y="0"/>
                                </a:moveTo>
                                <a:lnTo>
                                  <a:pt x="3736213" y="0"/>
                                </a:lnTo>
                                <a:lnTo>
                                  <a:pt x="3736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005" style="width:297.55pt;height:16.44pt;position:absolute;z-index:-2147483598;mso-position-horizontal-relative:text;mso-position-horizontal:absolute;margin-left:67.556pt;mso-position-vertical-relative:text;margin-top:-0.940765pt;" coordsize="37788,2087">
                <v:shape id="Shape 115367" style="position:absolute;width:426;height:2087;left:0;top:0;" coordsize="42672,208788" path="m0,0l42672,0l42672,208788l0,208788l0,0">
                  <v:stroke weight="0pt" endcap="flat" joinstyle="miter" miterlimit="10" on="false" color="#000000" opacity="0"/>
                  <v:fill on="true" color="#f9f9f9"/>
                </v:shape>
                <v:shape id="Shape 115368" style="position:absolute;width:37362;height:91;left:426;top:1844;" coordsize="3736213,9144" path="m0,0l3736213,0l3736213,9144l0,9144l0,0">
                  <v:stroke weight="0pt" endcap="flat" joinstyle="miter" miterlimit="10" on="false" color="#000000" opacity="0"/>
                  <v:fill on="true" color="#000000"/>
                </v:shape>
              </v:group>
            </w:pict>
          </mc:Fallback>
        </mc:AlternateContent>
      </w:r>
      <w:r w:rsidRPr="0011032E">
        <w:rPr>
          <w:szCs w:val="28"/>
          <w:lang w:val="uk-UA"/>
        </w:rPr>
        <w:t xml:space="preserve">URL: </w:t>
      </w:r>
      <w:hyperlink r:id="rId202">
        <w:r w:rsidRPr="0011032E">
          <w:rPr>
            <w:szCs w:val="28"/>
            <w:lang w:val="uk-UA"/>
          </w:rPr>
          <w:t xml:space="preserve"> </w:t>
        </w:r>
      </w:hyperlink>
      <w:hyperlink r:id="rId203">
        <w:r w:rsidRPr="0011032E">
          <w:rPr>
            <w:szCs w:val="28"/>
            <w:lang w:val="uk-UA"/>
          </w:rPr>
          <w:t>http://nbuv.gov.ua/UJRN/znpkhnpu_eko_2010_10_</w:t>
        </w:r>
      </w:hyperlink>
      <w:hyperlink r:id="rId204">
        <w:r w:rsidRPr="0011032E">
          <w:rPr>
            <w:szCs w:val="28"/>
            <w:lang w:val="uk-UA"/>
          </w:rPr>
          <w:t>30</w:t>
        </w:r>
      </w:hyperlink>
      <w:hyperlink r:id="rId205">
        <w:r w:rsidRPr="0011032E">
          <w:rPr>
            <w:szCs w:val="28"/>
            <w:lang w:val="uk-UA"/>
          </w:rPr>
          <w:t>.</w:t>
        </w:r>
      </w:hyperlink>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Шлапак О.В. Державні фінанси України в сучасних умовах: проблеми стабілізації та антикризового. </w:t>
      </w:r>
      <w:r w:rsidRPr="0011032E">
        <w:rPr>
          <w:i/>
          <w:szCs w:val="28"/>
          <w:lang w:val="uk-UA"/>
        </w:rPr>
        <w:t>Фінанси України.</w:t>
      </w:r>
      <w:r w:rsidRPr="0011032E">
        <w:rPr>
          <w:szCs w:val="28"/>
          <w:lang w:val="uk-UA"/>
        </w:rPr>
        <w:t xml:space="preserve"> 2014. № 4. С. 7-31.URL: http://nbuv.gov.ua/jpdf/Fu_2014_4_3.pdf 72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Юрій М.Ф. Політологія : навч. посіб. Київ: Дакор, КНТ, 2006.</w:t>
      </w:r>
      <w:r w:rsidR="00ED7CC0" w:rsidRPr="0011032E">
        <w:rPr>
          <w:szCs w:val="28"/>
          <w:lang w:val="uk-UA"/>
        </w:rPr>
        <w:t xml:space="preserve"> </w:t>
      </w:r>
      <w:r w:rsidRPr="0011032E">
        <w:rPr>
          <w:szCs w:val="28"/>
          <w:lang w:val="uk-UA"/>
        </w:rPr>
        <w:t xml:space="preserve">416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Юрій С.І., Бескид Й.М. Бюджетна система України: навч. посіб. Київ: НІОС. 2000. 400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Ролз Дж. Теория справедливости. Новосибирск:  Новосиб. 1995. 535с</w:t>
      </w:r>
      <w:r w:rsidR="00ED7CC0" w:rsidRPr="0011032E">
        <w:rPr>
          <w:szCs w:val="28"/>
          <w:lang w:val="uk-UA"/>
        </w:rPr>
        <w:t>.</w:t>
      </w:r>
      <w:r w:rsidRPr="0011032E">
        <w:rPr>
          <w:szCs w:val="28"/>
          <w:lang w:val="uk-UA"/>
        </w:rPr>
        <w:t xml:space="preserve">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Философский энциклопедический словарь / ред.-сост.: Е. Ф. Губский, Г. В. Кораблева, В. А. Лутченко. М.: ИНФРА-М, 1999. 576 с.  </w:t>
      </w:r>
    </w:p>
    <w:p w:rsidR="00967209" w:rsidRPr="0011032E" w:rsidRDefault="00C113FB" w:rsidP="00CE078C">
      <w:pPr>
        <w:numPr>
          <w:ilvl w:val="0"/>
          <w:numId w:val="16"/>
        </w:numPr>
        <w:spacing w:after="0" w:line="360" w:lineRule="auto"/>
        <w:ind w:left="0" w:right="1" w:firstLine="709"/>
        <w:rPr>
          <w:szCs w:val="28"/>
          <w:lang w:val="uk-UA"/>
        </w:rPr>
      </w:pPr>
      <w:r w:rsidRPr="0011032E">
        <w:rPr>
          <w:szCs w:val="28"/>
          <w:lang w:val="uk-UA"/>
        </w:rPr>
        <w:t xml:space="preserve">PovcalNet: an online analysis tool for global poverty monitoring. The World Bank URL: </w:t>
      </w:r>
      <w:hyperlink r:id="rId206">
        <w:r w:rsidRPr="0011032E">
          <w:rPr>
            <w:color w:val="0000FF"/>
            <w:szCs w:val="28"/>
            <w:u w:val="single" w:color="0000FF"/>
            <w:lang w:val="uk-UA"/>
          </w:rPr>
          <w:t>http://iresearch.worldbank.org/PovcalNet/index.htm</w:t>
        </w:r>
      </w:hyperlink>
      <w:hyperlink r:id="rId207">
        <w:r w:rsidRPr="0011032E">
          <w:rPr>
            <w:color w:val="FF0000"/>
            <w:szCs w:val="28"/>
            <w:lang w:val="uk-UA"/>
          </w:rPr>
          <w:t xml:space="preserve"> </w:t>
        </w:r>
      </w:hyperlink>
    </w:p>
    <w:p w:rsidR="00967209" w:rsidRPr="0011032E" w:rsidRDefault="00C113FB" w:rsidP="00CE078C">
      <w:pPr>
        <w:numPr>
          <w:ilvl w:val="0"/>
          <w:numId w:val="16"/>
        </w:numPr>
        <w:spacing w:after="160" w:line="259" w:lineRule="auto"/>
        <w:ind w:left="0" w:right="1" w:firstLine="709"/>
        <w:jc w:val="left"/>
        <w:rPr>
          <w:szCs w:val="28"/>
          <w:lang w:val="uk-UA"/>
        </w:rPr>
      </w:pPr>
      <w:r w:rsidRPr="0011032E">
        <w:rPr>
          <w:szCs w:val="28"/>
          <w:lang w:val="uk-UA"/>
        </w:rPr>
        <w:t xml:space="preserve">System of Social Protection and Social Procurement in Ukraine. Real Status and Reform Prospects. К.: Centre for Public Expertise, 2019. 104 p. </w:t>
      </w:r>
    </w:p>
    <w:sectPr w:rsidR="00967209" w:rsidRPr="0011032E" w:rsidSect="00CE078C">
      <w:headerReference w:type="even" r:id="rId208"/>
      <w:headerReference w:type="default" r:id="rId209"/>
      <w:headerReference w:type="first" r:id="rId210"/>
      <w:pgSz w:w="11900" w:h="16838"/>
      <w:pgMar w:top="561" w:right="1268" w:bottom="396" w:left="1133" w:header="0" w:footer="0" w:gutter="0"/>
      <w:cols w:space="0" w:equalWidth="0">
        <w:col w:w="93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21D" w:rsidRDefault="0024721D">
      <w:pPr>
        <w:spacing w:after="0" w:line="240" w:lineRule="auto"/>
      </w:pPr>
      <w:r>
        <w:separator/>
      </w:r>
    </w:p>
  </w:endnote>
  <w:endnote w:type="continuationSeparator" w:id="0">
    <w:p w:rsidR="0024721D" w:rsidRDefault="00247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21D" w:rsidRDefault="0024721D">
      <w:pPr>
        <w:spacing w:after="0" w:line="240" w:lineRule="auto"/>
      </w:pPr>
      <w:r>
        <w:separator/>
      </w:r>
    </w:p>
  </w:footnote>
  <w:footnote w:type="continuationSeparator" w:id="0">
    <w:p w:rsidR="0024721D" w:rsidRDefault="00247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21D" w:rsidRDefault="0024721D">
    <w:pPr>
      <w:spacing w:after="0" w:line="259" w:lineRule="auto"/>
      <w:ind w:left="0" w:right="839"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24721D" w:rsidRDefault="0024721D">
    <w:pPr>
      <w:spacing w:after="0" w:line="259" w:lineRule="auto"/>
      <w:ind w:left="0" w:firstLine="0"/>
      <w:jc w:val="left"/>
    </w:pPr>
    <w:r>
      <w:rPr>
        <w:rFonts w:ascii="Calibri" w:eastAsia="Calibri" w:hAnsi="Calibri" w:cs="Calibri"/>
        <w:sz w:val="22"/>
      </w:rPr>
      <w:t xml:space="preserve"> </w:t>
    </w:r>
  </w:p>
  <w:p w:rsidR="0024721D" w:rsidRDefault="0024721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167"/>
      <w:gridCol w:w="3167"/>
      <w:gridCol w:w="3165"/>
    </w:tblGrid>
    <w:tr w:rsidR="0024721D">
      <w:trPr>
        <w:trHeight w:val="720"/>
      </w:trPr>
      <w:tc>
        <w:tcPr>
          <w:tcW w:w="1667" w:type="pct"/>
        </w:tcPr>
        <w:p w:rsidR="0024721D" w:rsidRDefault="0024721D">
          <w:pPr>
            <w:pStyle w:val="aa"/>
            <w:rPr>
              <w:color w:val="5B9BD5" w:themeColor="accent1"/>
            </w:rPr>
          </w:pPr>
        </w:p>
      </w:tc>
      <w:tc>
        <w:tcPr>
          <w:tcW w:w="1667" w:type="pct"/>
        </w:tcPr>
        <w:p w:rsidR="0024721D" w:rsidRDefault="0024721D">
          <w:pPr>
            <w:pStyle w:val="aa"/>
            <w:jc w:val="center"/>
            <w:rPr>
              <w:color w:val="5B9BD5" w:themeColor="accent1"/>
            </w:rPr>
          </w:pPr>
        </w:p>
      </w:tc>
      <w:tc>
        <w:tcPr>
          <w:tcW w:w="1666" w:type="pct"/>
        </w:tcPr>
        <w:p w:rsidR="0024721D" w:rsidRDefault="0024721D">
          <w:pPr>
            <w:pStyle w:val="aa"/>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97074B" w:rsidRPr="0097074B">
            <w:rPr>
              <w:noProof/>
              <w:color w:val="5B9BD5" w:themeColor="accent1"/>
              <w:sz w:val="24"/>
              <w:szCs w:val="24"/>
              <w:lang w:val="ru-RU"/>
            </w:rPr>
            <w:t>4</w:t>
          </w:r>
          <w:r>
            <w:rPr>
              <w:color w:val="5B9BD5" w:themeColor="accent1"/>
              <w:sz w:val="24"/>
              <w:szCs w:val="24"/>
            </w:rPr>
            <w:fldChar w:fldCharType="end"/>
          </w:r>
        </w:p>
      </w:tc>
    </w:tr>
  </w:tbl>
  <w:p w:rsidR="0024721D" w:rsidRDefault="002472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21D" w:rsidRDefault="0024721D">
    <w:pPr>
      <w:spacing w:after="0" w:line="259" w:lineRule="auto"/>
      <w:ind w:left="0" w:right="839"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24721D" w:rsidRDefault="0024721D">
    <w:pPr>
      <w:spacing w:after="0" w:line="259" w:lineRule="auto"/>
      <w:ind w:left="0" w:firstLine="0"/>
      <w:jc w:val="left"/>
    </w:pPr>
    <w:r>
      <w:rPr>
        <w:rFonts w:ascii="Calibri" w:eastAsia="Calibri" w:hAnsi="Calibri" w:cs="Calibri"/>
        <w:sz w:val="22"/>
      </w:rPr>
      <w:t xml:space="preserve"> </w:t>
    </w:r>
  </w:p>
  <w:p w:rsidR="0024721D" w:rsidRDefault="0024721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06E6E34"/>
    <w:lvl w:ilvl="0" w:tplc="8DC65E20">
      <w:start w:val="1"/>
      <w:numFmt w:val="bullet"/>
      <w:lvlText w:val="в"/>
      <w:lvlJc w:val="left"/>
      <w:pPr>
        <w:ind w:left="0"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07ED7AA"/>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9E2A9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545E1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multilevel"/>
    <w:tmpl w:val="00000008"/>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9" w15:restartNumberingAfterBreak="0">
    <w:nsid w:val="0000000B"/>
    <w:multiLevelType w:val="multilevel"/>
    <w:tmpl w:val="0000000A"/>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10" w15:restartNumberingAfterBreak="0">
    <w:nsid w:val="0000000D"/>
    <w:multiLevelType w:val="multilevel"/>
    <w:tmpl w:val="0000000C"/>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11" w15:restartNumberingAfterBreak="0">
    <w:nsid w:val="0000000F"/>
    <w:multiLevelType w:val="multilevel"/>
    <w:tmpl w:val="0000000E"/>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12" w15:restartNumberingAfterBreak="0">
    <w:nsid w:val="00000011"/>
    <w:multiLevelType w:val="multilevel"/>
    <w:tmpl w:val="00000010"/>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13" w15:restartNumberingAfterBreak="0">
    <w:nsid w:val="059E1E17"/>
    <w:multiLevelType w:val="hybridMultilevel"/>
    <w:tmpl w:val="F9DAE274"/>
    <w:lvl w:ilvl="0" w:tplc="22323D5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CC5E7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9484A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886F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5238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FC6A8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A943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688D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E483A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85E41C7"/>
    <w:multiLevelType w:val="hybridMultilevel"/>
    <w:tmpl w:val="856031FA"/>
    <w:lvl w:ilvl="0" w:tplc="95AA4150">
      <w:start w:val="1"/>
      <w:numFmt w:val="decimal"/>
      <w:lvlText w:val="%1."/>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F27E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FA88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F8E7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EFB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E6CE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08B6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7629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3255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3107A38"/>
    <w:multiLevelType w:val="hybridMultilevel"/>
    <w:tmpl w:val="21366308"/>
    <w:lvl w:ilvl="0" w:tplc="90BE36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9C67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2890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8EE0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45DC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8692F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3C22C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720C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43B3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9050EE5"/>
    <w:multiLevelType w:val="hybridMultilevel"/>
    <w:tmpl w:val="460EFB16"/>
    <w:lvl w:ilvl="0" w:tplc="3C76D0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80B2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B29F9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C80F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86D3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0842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F62EA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FCBDF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54FA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A49093E"/>
    <w:multiLevelType w:val="multilevel"/>
    <w:tmpl w:val="87D812C4"/>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8C4E51"/>
    <w:multiLevelType w:val="multilevel"/>
    <w:tmpl w:val="B65A2A6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2"/>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060A6D"/>
    <w:multiLevelType w:val="hybridMultilevel"/>
    <w:tmpl w:val="494C4B04"/>
    <w:lvl w:ilvl="0" w:tplc="634E0A7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E5B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E09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EC35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86EE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8BF2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6D7C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A202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E12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773C34"/>
    <w:multiLevelType w:val="hybridMultilevel"/>
    <w:tmpl w:val="A8A4325A"/>
    <w:lvl w:ilvl="0" w:tplc="12C2EA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1ADC42">
      <w:start w:val="1"/>
      <w:numFmt w:val="lowerLetter"/>
      <w:lvlText w:val="%2"/>
      <w:lvlJc w:val="left"/>
      <w:pPr>
        <w:ind w:left="1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1A5B0E">
      <w:start w:val="1"/>
      <w:numFmt w:val="lowerRoman"/>
      <w:lvlText w:val="%3"/>
      <w:lvlJc w:val="left"/>
      <w:pPr>
        <w:ind w:left="2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40E084">
      <w:start w:val="1"/>
      <w:numFmt w:val="decimal"/>
      <w:lvlText w:val="%4"/>
      <w:lvlJc w:val="left"/>
      <w:pPr>
        <w:ind w:left="3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663716">
      <w:start w:val="1"/>
      <w:numFmt w:val="lowerLetter"/>
      <w:lvlText w:val="%5"/>
      <w:lvlJc w:val="left"/>
      <w:pPr>
        <w:ind w:left="3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60907C">
      <w:start w:val="1"/>
      <w:numFmt w:val="lowerRoman"/>
      <w:lvlText w:val="%6"/>
      <w:lvlJc w:val="left"/>
      <w:pPr>
        <w:ind w:left="4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54DB9E">
      <w:start w:val="1"/>
      <w:numFmt w:val="decimal"/>
      <w:lvlText w:val="%7"/>
      <w:lvlJc w:val="left"/>
      <w:pPr>
        <w:ind w:left="5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F42788">
      <w:start w:val="1"/>
      <w:numFmt w:val="lowerLetter"/>
      <w:lvlText w:val="%8"/>
      <w:lvlJc w:val="left"/>
      <w:pPr>
        <w:ind w:left="6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0EA3E">
      <w:start w:val="1"/>
      <w:numFmt w:val="lowerRoman"/>
      <w:lvlText w:val="%9"/>
      <w:lvlJc w:val="left"/>
      <w:pPr>
        <w:ind w:left="6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9D34879"/>
    <w:multiLevelType w:val="hybridMultilevel"/>
    <w:tmpl w:val="0B086E52"/>
    <w:lvl w:ilvl="0" w:tplc="DE6EC3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5C16C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029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DE32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E4A1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129C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02B6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49CF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1A8F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4DF016A"/>
    <w:multiLevelType w:val="hybridMultilevel"/>
    <w:tmpl w:val="F4ECB884"/>
    <w:lvl w:ilvl="0" w:tplc="53D0E582">
      <w:start w:val="1"/>
      <w:numFmt w:val="bullet"/>
      <w:lvlText w:val="-"/>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0668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84579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F4F93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EEA3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6E424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9806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BEA59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441A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54848BD"/>
    <w:multiLevelType w:val="hybridMultilevel"/>
    <w:tmpl w:val="6B5C4814"/>
    <w:lvl w:ilvl="0" w:tplc="75BC27D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6A0460">
      <w:start w:val="1"/>
      <w:numFmt w:val="bullet"/>
      <w:lvlText w:val="o"/>
      <w:lvlJc w:val="left"/>
      <w:pPr>
        <w:ind w:left="1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48C87A">
      <w:start w:val="1"/>
      <w:numFmt w:val="bullet"/>
      <w:lvlText w:val="▪"/>
      <w:lvlJc w:val="left"/>
      <w:pPr>
        <w:ind w:left="2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82FA54">
      <w:start w:val="1"/>
      <w:numFmt w:val="bullet"/>
      <w:lvlText w:val="•"/>
      <w:lvlJc w:val="left"/>
      <w:pPr>
        <w:ind w:left="3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980BC8">
      <w:start w:val="1"/>
      <w:numFmt w:val="bullet"/>
      <w:lvlText w:val="o"/>
      <w:lvlJc w:val="left"/>
      <w:pPr>
        <w:ind w:left="3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7A8DE8">
      <w:start w:val="1"/>
      <w:numFmt w:val="bullet"/>
      <w:lvlText w:val="▪"/>
      <w:lvlJc w:val="left"/>
      <w:pPr>
        <w:ind w:left="4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083ABC">
      <w:start w:val="1"/>
      <w:numFmt w:val="bullet"/>
      <w:lvlText w:val="•"/>
      <w:lvlJc w:val="left"/>
      <w:pPr>
        <w:ind w:left="5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32AE9A">
      <w:start w:val="1"/>
      <w:numFmt w:val="bullet"/>
      <w:lvlText w:val="o"/>
      <w:lvlJc w:val="left"/>
      <w:pPr>
        <w:ind w:left="6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8030CC">
      <w:start w:val="1"/>
      <w:numFmt w:val="bullet"/>
      <w:lvlText w:val="▪"/>
      <w:lvlJc w:val="left"/>
      <w:pPr>
        <w:ind w:left="6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5E37799"/>
    <w:multiLevelType w:val="hybridMultilevel"/>
    <w:tmpl w:val="E8243B92"/>
    <w:lvl w:ilvl="0" w:tplc="D55E06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A0FEC">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A6B97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720774">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26A69E">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E02502">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CE98B4">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EA56D8">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4EA7A6">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7BB45F5"/>
    <w:multiLevelType w:val="hybridMultilevel"/>
    <w:tmpl w:val="034CED70"/>
    <w:lvl w:ilvl="0" w:tplc="9E24786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4A2C38">
      <w:start w:val="1"/>
      <w:numFmt w:val="bullet"/>
      <w:lvlText w:val="o"/>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C5FF6">
      <w:start w:val="1"/>
      <w:numFmt w:val="bullet"/>
      <w:lvlText w:val="▪"/>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503000">
      <w:start w:val="1"/>
      <w:numFmt w:val="bullet"/>
      <w:lvlText w:val="•"/>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ACECB4">
      <w:start w:val="1"/>
      <w:numFmt w:val="bullet"/>
      <w:lvlText w:val="o"/>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84C880">
      <w:start w:val="1"/>
      <w:numFmt w:val="bullet"/>
      <w:lvlText w:val="▪"/>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AA864A">
      <w:start w:val="1"/>
      <w:numFmt w:val="bullet"/>
      <w:lvlText w:val="•"/>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C0397A">
      <w:start w:val="1"/>
      <w:numFmt w:val="bullet"/>
      <w:lvlText w:val="o"/>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12D9B2">
      <w:start w:val="1"/>
      <w:numFmt w:val="bullet"/>
      <w:lvlText w:val="▪"/>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A103941"/>
    <w:multiLevelType w:val="hybridMultilevel"/>
    <w:tmpl w:val="57B8A11C"/>
    <w:lvl w:ilvl="0" w:tplc="354CF7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C860E">
      <w:start w:val="1"/>
      <w:numFmt w:val="bullet"/>
      <w:lvlText w:val="o"/>
      <w:lvlJc w:val="left"/>
      <w:pPr>
        <w:ind w:left="1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76CB8C">
      <w:start w:val="1"/>
      <w:numFmt w:val="bullet"/>
      <w:lvlText w:val="▪"/>
      <w:lvlJc w:val="left"/>
      <w:pPr>
        <w:ind w:left="2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0B422">
      <w:start w:val="1"/>
      <w:numFmt w:val="bullet"/>
      <w:lvlText w:val="•"/>
      <w:lvlJc w:val="left"/>
      <w:pPr>
        <w:ind w:left="3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CD322">
      <w:start w:val="1"/>
      <w:numFmt w:val="bullet"/>
      <w:lvlText w:val="o"/>
      <w:lvlJc w:val="left"/>
      <w:pPr>
        <w:ind w:left="4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ACDCBA">
      <w:start w:val="1"/>
      <w:numFmt w:val="bullet"/>
      <w:lvlText w:val="▪"/>
      <w:lvlJc w:val="left"/>
      <w:pPr>
        <w:ind w:left="4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ACD2C8">
      <w:start w:val="1"/>
      <w:numFmt w:val="bullet"/>
      <w:lvlText w:val="•"/>
      <w:lvlJc w:val="left"/>
      <w:pPr>
        <w:ind w:left="5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224CC">
      <w:start w:val="1"/>
      <w:numFmt w:val="bullet"/>
      <w:lvlText w:val="o"/>
      <w:lvlJc w:val="left"/>
      <w:pPr>
        <w:ind w:left="6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6CFD6A">
      <w:start w:val="1"/>
      <w:numFmt w:val="bullet"/>
      <w:lvlText w:val="▪"/>
      <w:lvlJc w:val="left"/>
      <w:pPr>
        <w:ind w:left="7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FC53593"/>
    <w:multiLevelType w:val="hybridMultilevel"/>
    <w:tmpl w:val="FA122A78"/>
    <w:lvl w:ilvl="0" w:tplc="EFA2E174">
      <w:start w:val="1"/>
      <w:numFmt w:val="bullet"/>
      <w:lvlText w:val=""/>
      <w:lvlJc w:val="left"/>
      <w:pPr>
        <w:tabs>
          <w:tab w:val="num" w:pos="1410"/>
        </w:tabs>
        <w:ind w:left="1410" w:hanging="87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411E5D17"/>
    <w:multiLevelType w:val="multilevel"/>
    <w:tmpl w:val="1CC65BE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2"/>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60E4CE8"/>
    <w:multiLevelType w:val="multilevel"/>
    <w:tmpl w:val="CE9CF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E6F4DCB"/>
    <w:multiLevelType w:val="hybridMultilevel"/>
    <w:tmpl w:val="47747A2E"/>
    <w:lvl w:ilvl="0" w:tplc="A7A4D5E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617B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8EDC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E68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A4A0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884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405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4D8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072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7B57C6E"/>
    <w:multiLevelType w:val="hybridMultilevel"/>
    <w:tmpl w:val="A94EB3FA"/>
    <w:lvl w:ilvl="0" w:tplc="057827E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DFE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8ED8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E06B5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A23C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F2207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268D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D671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BA8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AD730A4"/>
    <w:multiLevelType w:val="hybridMultilevel"/>
    <w:tmpl w:val="9196CBC0"/>
    <w:lvl w:ilvl="0" w:tplc="FD4E5C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6FD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4CAA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02286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A8BB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0ED1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EC21B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048B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5C2C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4BC5767"/>
    <w:multiLevelType w:val="hybridMultilevel"/>
    <w:tmpl w:val="8B0AA56A"/>
    <w:lvl w:ilvl="0" w:tplc="3C5AC6F8">
      <w:start w:val="1"/>
      <w:numFmt w:val="bullet"/>
      <w:lvlText w:val="-"/>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562852">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16BFDE">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E6AF9C">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A687AC">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5CDB24">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E65AC2">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96DE40">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F8C744">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44A1D34"/>
    <w:multiLevelType w:val="hybridMultilevel"/>
    <w:tmpl w:val="F468C21C"/>
    <w:lvl w:ilvl="0" w:tplc="2C9496C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C8590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96321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666A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C35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262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4A8A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AC39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CCF5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A9C7D17"/>
    <w:multiLevelType w:val="hybridMultilevel"/>
    <w:tmpl w:val="57C46CC0"/>
    <w:lvl w:ilvl="0" w:tplc="7B2A82A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041F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4ABD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7CA9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D43A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9C46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0485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844AC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4881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D4877AF"/>
    <w:multiLevelType w:val="multilevel"/>
    <w:tmpl w:val="4FCCD264"/>
    <w:lvl w:ilvl="0">
      <w:start w:val="1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D5B6068"/>
    <w:multiLevelType w:val="hybridMultilevel"/>
    <w:tmpl w:val="89B2EAC6"/>
    <w:lvl w:ilvl="0" w:tplc="6A6A026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E65F5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0AC9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3296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3669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1E24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DEE8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C81D6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B6190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5"/>
  </w:num>
  <w:num w:numId="2">
    <w:abstractNumId w:val="34"/>
  </w:num>
  <w:num w:numId="3">
    <w:abstractNumId w:val="21"/>
  </w:num>
  <w:num w:numId="4">
    <w:abstractNumId w:val="25"/>
  </w:num>
  <w:num w:numId="5">
    <w:abstractNumId w:val="37"/>
  </w:num>
  <w:num w:numId="6">
    <w:abstractNumId w:val="35"/>
  </w:num>
  <w:num w:numId="7">
    <w:abstractNumId w:val="24"/>
  </w:num>
  <w:num w:numId="8">
    <w:abstractNumId w:val="13"/>
  </w:num>
  <w:num w:numId="9">
    <w:abstractNumId w:val="31"/>
  </w:num>
  <w:num w:numId="10">
    <w:abstractNumId w:val="22"/>
  </w:num>
  <w:num w:numId="11">
    <w:abstractNumId w:val="26"/>
  </w:num>
  <w:num w:numId="12">
    <w:abstractNumId w:val="23"/>
  </w:num>
  <w:num w:numId="13">
    <w:abstractNumId w:val="20"/>
  </w:num>
  <w:num w:numId="14">
    <w:abstractNumId w:val="33"/>
  </w:num>
  <w:num w:numId="15">
    <w:abstractNumId w:val="16"/>
  </w:num>
  <w:num w:numId="16">
    <w:abstractNumId w:val="14"/>
  </w:num>
  <w:num w:numId="17">
    <w:abstractNumId w:val="32"/>
  </w:num>
  <w:num w:numId="18">
    <w:abstractNumId w:val="19"/>
  </w:num>
  <w:num w:numId="19">
    <w:abstractNumId w:val="30"/>
  </w:num>
  <w:num w:numId="20">
    <w:abstractNumId w:val="27"/>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29"/>
  </w:num>
  <w:num w:numId="35">
    <w:abstractNumId w:val="17"/>
  </w:num>
  <w:num w:numId="36">
    <w:abstractNumId w:val="36"/>
  </w:num>
  <w:num w:numId="37">
    <w:abstractNumId w:val="1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09"/>
    <w:rsid w:val="00006C08"/>
    <w:rsid w:val="00014A88"/>
    <w:rsid w:val="00041D9F"/>
    <w:rsid w:val="000440EC"/>
    <w:rsid w:val="0004660A"/>
    <w:rsid w:val="00062376"/>
    <w:rsid w:val="00076573"/>
    <w:rsid w:val="0009381A"/>
    <w:rsid w:val="00097D89"/>
    <w:rsid w:val="000C7CCD"/>
    <w:rsid w:val="00103E11"/>
    <w:rsid w:val="00107357"/>
    <w:rsid w:val="0011032E"/>
    <w:rsid w:val="00110891"/>
    <w:rsid w:val="00127A5E"/>
    <w:rsid w:val="00141C3E"/>
    <w:rsid w:val="001577DD"/>
    <w:rsid w:val="00160FD5"/>
    <w:rsid w:val="00162908"/>
    <w:rsid w:val="00167DBB"/>
    <w:rsid w:val="00174CAC"/>
    <w:rsid w:val="00192226"/>
    <w:rsid w:val="001971E4"/>
    <w:rsid w:val="001A0FAB"/>
    <w:rsid w:val="001A150A"/>
    <w:rsid w:val="001B08B7"/>
    <w:rsid w:val="001B457B"/>
    <w:rsid w:val="001B5BFB"/>
    <w:rsid w:val="001C4760"/>
    <w:rsid w:val="001E25FA"/>
    <w:rsid w:val="001F1EF6"/>
    <w:rsid w:val="0022172B"/>
    <w:rsid w:val="00245B48"/>
    <w:rsid w:val="0024721D"/>
    <w:rsid w:val="0026798F"/>
    <w:rsid w:val="002A4892"/>
    <w:rsid w:val="002B7FB3"/>
    <w:rsid w:val="002C7CCF"/>
    <w:rsid w:val="002D10FA"/>
    <w:rsid w:val="002D1D3B"/>
    <w:rsid w:val="002D571A"/>
    <w:rsid w:val="002F02EA"/>
    <w:rsid w:val="003136B9"/>
    <w:rsid w:val="00321981"/>
    <w:rsid w:val="00321A12"/>
    <w:rsid w:val="00342508"/>
    <w:rsid w:val="003433E8"/>
    <w:rsid w:val="0034504B"/>
    <w:rsid w:val="00345516"/>
    <w:rsid w:val="003639AD"/>
    <w:rsid w:val="00370CDE"/>
    <w:rsid w:val="00385DC2"/>
    <w:rsid w:val="00392D79"/>
    <w:rsid w:val="003A40BC"/>
    <w:rsid w:val="003C7CE7"/>
    <w:rsid w:val="00410C10"/>
    <w:rsid w:val="00414D4C"/>
    <w:rsid w:val="0043295F"/>
    <w:rsid w:val="00490855"/>
    <w:rsid w:val="00496CDA"/>
    <w:rsid w:val="004A5F1C"/>
    <w:rsid w:val="004B3C2E"/>
    <w:rsid w:val="004B5290"/>
    <w:rsid w:val="004B5D82"/>
    <w:rsid w:val="004C77A3"/>
    <w:rsid w:val="005058EB"/>
    <w:rsid w:val="005146F4"/>
    <w:rsid w:val="0052005F"/>
    <w:rsid w:val="00521009"/>
    <w:rsid w:val="00542C28"/>
    <w:rsid w:val="00554918"/>
    <w:rsid w:val="005616C3"/>
    <w:rsid w:val="00561E25"/>
    <w:rsid w:val="005631B4"/>
    <w:rsid w:val="00574E9D"/>
    <w:rsid w:val="00583C6D"/>
    <w:rsid w:val="0058750F"/>
    <w:rsid w:val="005B3783"/>
    <w:rsid w:val="005C119C"/>
    <w:rsid w:val="005D265A"/>
    <w:rsid w:val="005E6562"/>
    <w:rsid w:val="005F121F"/>
    <w:rsid w:val="005F7596"/>
    <w:rsid w:val="00610782"/>
    <w:rsid w:val="0061794B"/>
    <w:rsid w:val="0062401D"/>
    <w:rsid w:val="006378B2"/>
    <w:rsid w:val="0066424A"/>
    <w:rsid w:val="00694CDC"/>
    <w:rsid w:val="00694F4C"/>
    <w:rsid w:val="006D1E6A"/>
    <w:rsid w:val="006D7718"/>
    <w:rsid w:val="006E18B4"/>
    <w:rsid w:val="006F1979"/>
    <w:rsid w:val="006F2C55"/>
    <w:rsid w:val="00713A8F"/>
    <w:rsid w:val="00715A92"/>
    <w:rsid w:val="00721282"/>
    <w:rsid w:val="00725ED1"/>
    <w:rsid w:val="00726DDA"/>
    <w:rsid w:val="00733327"/>
    <w:rsid w:val="007407C3"/>
    <w:rsid w:val="007534F1"/>
    <w:rsid w:val="00753C60"/>
    <w:rsid w:val="00767A43"/>
    <w:rsid w:val="0079494F"/>
    <w:rsid w:val="00794A9C"/>
    <w:rsid w:val="007B10A5"/>
    <w:rsid w:val="007B2D77"/>
    <w:rsid w:val="007C6657"/>
    <w:rsid w:val="007D3E39"/>
    <w:rsid w:val="007D5FBE"/>
    <w:rsid w:val="007D6D86"/>
    <w:rsid w:val="007E6236"/>
    <w:rsid w:val="00800227"/>
    <w:rsid w:val="00810E63"/>
    <w:rsid w:val="00816D0D"/>
    <w:rsid w:val="008326D2"/>
    <w:rsid w:val="008337E0"/>
    <w:rsid w:val="00845379"/>
    <w:rsid w:val="00847CBC"/>
    <w:rsid w:val="0085350E"/>
    <w:rsid w:val="00871676"/>
    <w:rsid w:val="00875213"/>
    <w:rsid w:val="008776E4"/>
    <w:rsid w:val="008867F7"/>
    <w:rsid w:val="00887491"/>
    <w:rsid w:val="00896C9A"/>
    <w:rsid w:val="008A6BE7"/>
    <w:rsid w:val="008B2A55"/>
    <w:rsid w:val="008B7780"/>
    <w:rsid w:val="008C196D"/>
    <w:rsid w:val="008C6E03"/>
    <w:rsid w:val="008D4994"/>
    <w:rsid w:val="008D499D"/>
    <w:rsid w:val="008E0681"/>
    <w:rsid w:val="008E06A3"/>
    <w:rsid w:val="008E1027"/>
    <w:rsid w:val="008F1B91"/>
    <w:rsid w:val="00903C2E"/>
    <w:rsid w:val="0091569C"/>
    <w:rsid w:val="0093236B"/>
    <w:rsid w:val="0094174B"/>
    <w:rsid w:val="009514D3"/>
    <w:rsid w:val="00967209"/>
    <w:rsid w:val="0097074B"/>
    <w:rsid w:val="00973BA6"/>
    <w:rsid w:val="00995F41"/>
    <w:rsid w:val="009B63B8"/>
    <w:rsid w:val="009D0E83"/>
    <w:rsid w:val="009E42BC"/>
    <w:rsid w:val="009E61C6"/>
    <w:rsid w:val="009F05AA"/>
    <w:rsid w:val="009F56A4"/>
    <w:rsid w:val="00A27FCA"/>
    <w:rsid w:val="00A457AA"/>
    <w:rsid w:val="00A62773"/>
    <w:rsid w:val="00A62F4B"/>
    <w:rsid w:val="00A66FA2"/>
    <w:rsid w:val="00A75A5C"/>
    <w:rsid w:val="00A808C7"/>
    <w:rsid w:val="00A91DA7"/>
    <w:rsid w:val="00AA1C98"/>
    <w:rsid w:val="00AA6334"/>
    <w:rsid w:val="00AD70B4"/>
    <w:rsid w:val="00AE2CF7"/>
    <w:rsid w:val="00B63F7F"/>
    <w:rsid w:val="00B6402E"/>
    <w:rsid w:val="00B640CD"/>
    <w:rsid w:val="00B81023"/>
    <w:rsid w:val="00B8318C"/>
    <w:rsid w:val="00BB7C83"/>
    <w:rsid w:val="00BC1773"/>
    <w:rsid w:val="00BC3AE6"/>
    <w:rsid w:val="00BD3596"/>
    <w:rsid w:val="00BF0235"/>
    <w:rsid w:val="00C1118C"/>
    <w:rsid w:val="00C113FB"/>
    <w:rsid w:val="00C15A09"/>
    <w:rsid w:val="00C20282"/>
    <w:rsid w:val="00C23E5C"/>
    <w:rsid w:val="00C31495"/>
    <w:rsid w:val="00C34742"/>
    <w:rsid w:val="00C4151C"/>
    <w:rsid w:val="00C44245"/>
    <w:rsid w:val="00C458AD"/>
    <w:rsid w:val="00C55866"/>
    <w:rsid w:val="00C609AE"/>
    <w:rsid w:val="00C611DC"/>
    <w:rsid w:val="00C63A23"/>
    <w:rsid w:val="00C8659B"/>
    <w:rsid w:val="00C87383"/>
    <w:rsid w:val="00C9630C"/>
    <w:rsid w:val="00CC45D3"/>
    <w:rsid w:val="00CC5F15"/>
    <w:rsid w:val="00CD50F8"/>
    <w:rsid w:val="00CE078C"/>
    <w:rsid w:val="00CE6C3D"/>
    <w:rsid w:val="00CF69B7"/>
    <w:rsid w:val="00D016EB"/>
    <w:rsid w:val="00D152E6"/>
    <w:rsid w:val="00D24BD8"/>
    <w:rsid w:val="00D30FA9"/>
    <w:rsid w:val="00D34E6B"/>
    <w:rsid w:val="00D438BB"/>
    <w:rsid w:val="00D5654D"/>
    <w:rsid w:val="00D60F24"/>
    <w:rsid w:val="00D63458"/>
    <w:rsid w:val="00D63C6B"/>
    <w:rsid w:val="00D67BBF"/>
    <w:rsid w:val="00D73553"/>
    <w:rsid w:val="00D73A0F"/>
    <w:rsid w:val="00D87237"/>
    <w:rsid w:val="00D87805"/>
    <w:rsid w:val="00D95EE2"/>
    <w:rsid w:val="00DB4B77"/>
    <w:rsid w:val="00DC0205"/>
    <w:rsid w:val="00DD47DF"/>
    <w:rsid w:val="00DE5945"/>
    <w:rsid w:val="00DF47E4"/>
    <w:rsid w:val="00E12751"/>
    <w:rsid w:val="00E16A0D"/>
    <w:rsid w:val="00E2279F"/>
    <w:rsid w:val="00E30401"/>
    <w:rsid w:val="00E33E2B"/>
    <w:rsid w:val="00E3590E"/>
    <w:rsid w:val="00E3619A"/>
    <w:rsid w:val="00E4770F"/>
    <w:rsid w:val="00E56726"/>
    <w:rsid w:val="00E66538"/>
    <w:rsid w:val="00E732AC"/>
    <w:rsid w:val="00E965F0"/>
    <w:rsid w:val="00EA2785"/>
    <w:rsid w:val="00EB0D35"/>
    <w:rsid w:val="00EB3209"/>
    <w:rsid w:val="00EB6F63"/>
    <w:rsid w:val="00ED3CC4"/>
    <w:rsid w:val="00ED47B6"/>
    <w:rsid w:val="00ED7CC0"/>
    <w:rsid w:val="00EF7F72"/>
    <w:rsid w:val="00F05D4D"/>
    <w:rsid w:val="00F0745D"/>
    <w:rsid w:val="00F13D08"/>
    <w:rsid w:val="00F24C9A"/>
    <w:rsid w:val="00F353C1"/>
    <w:rsid w:val="00F44611"/>
    <w:rsid w:val="00F45878"/>
    <w:rsid w:val="00F57F67"/>
    <w:rsid w:val="00F715C9"/>
    <w:rsid w:val="00F766A0"/>
    <w:rsid w:val="00F811B6"/>
    <w:rsid w:val="00F85ABE"/>
    <w:rsid w:val="00F90AA6"/>
    <w:rsid w:val="00FA7CE1"/>
    <w:rsid w:val="00FB04B7"/>
    <w:rsid w:val="00FD5385"/>
    <w:rsid w:val="00FE2FCF"/>
    <w:rsid w:val="00FF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333D62"/>
  <w15:docId w15:val="{6A9A2049-CF77-42D1-A59F-36EEE436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7" w:lineRule="auto"/>
      <w:ind w:left="1752"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2"/>
      <w:ind w:left="176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99"/>
      <w:ind w:left="10" w:right="842" w:hanging="10"/>
      <w:jc w:val="right"/>
      <w:outlineLvl w:val="1"/>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i/>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E732AC"/>
    <w:pPr>
      <w:tabs>
        <w:tab w:val="center" w:pos="4844"/>
        <w:tab w:val="right" w:pos="9689"/>
      </w:tabs>
      <w:spacing w:after="0" w:line="240" w:lineRule="auto"/>
    </w:pPr>
  </w:style>
  <w:style w:type="character" w:customStyle="1" w:styleId="a4">
    <w:name w:val="Нижній колонтитул Знак"/>
    <w:basedOn w:val="a0"/>
    <w:link w:val="a3"/>
    <w:uiPriority w:val="99"/>
    <w:rsid w:val="00E732AC"/>
    <w:rPr>
      <w:rFonts w:ascii="Times New Roman" w:eastAsia="Times New Roman" w:hAnsi="Times New Roman" w:cs="Times New Roman"/>
      <w:color w:val="000000"/>
      <w:sz w:val="28"/>
    </w:rPr>
  </w:style>
  <w:style w:type="paragraph" w:styleId="a5">
    <w:name w:val="Balloon Text"/>
    <w:basedOn w:val="a"/>
    <w:link w:val="a6"/>
    <w:uiPriority w:val="99"/>
    <w:semiHidden/>
    <w:unhideWhenUsed/>
    <w:rsid w:val="00245B48"/>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245B48"/>
    <w:rPr>
      <w:rFonts w:ascii="Segoe UI" w:eastAsia="Times New Roman" w:hAnsi="Segoe UI" w:cs="Segoe UI"/>
      <w:color w:val="000000"/>
      <w:sz w:val="18"/>
      <w:szCs w:val="18"/>
    </w:rPr>
  </w:style>
  <w:style w:type="character" w:styleId="a7">
    <w:name w:val="footnote reference"/>
    <w:basedOn w:val="a0"/>
    <w:unhideWhenUsed/>
    <w:rsid w:val="00414D4C"/>
    <w:rPr>
      <w:vertAlign w:val="superscript"/>
    </w:rPr>
  </w:style>
  <w:style w:type="paragraph" w:styleId="a8">
    <w:name w:val="Plain Text"/>
    <w:basedOn w:val="a"/>
    <w:link w:val="a9"/>
    <w:rsid w:val="00414D4C"/>
    <w:pPr>
      <w:spacing w:after="0" w:line="240" w:lineRule="auto"/>
      <w:ind w:left="0" w:firstLine="0"/>
      <w:jc w:val="left"/>
    </w:pPr>
    <w:rPr>
      <w:rFonts w:ascii="Courier New" w:hAnsi="Courier New" w:cs="Courier New"/>
      <w:color w:val="auto"/>
      <w:sz w:val="20"/>
      <w:szCs w:val="20"/>
      <w:lang w:val="ru-RU" w:eastAsia="ru-RU"/>
    </w:rPr>
  </w:style>
  <w:style w:type="character" w:customStyle="1" w:styleId="a9">
    <w:name w:val="Текст Знак"/>
    <w:basedOn w:val="a0"/>
    <w:link w:val="a8"/>
    <w:rsid w:val="00414D4C"/>
    <w:rPr>
      <w:rFonts w:ascii="Courier New" w:eastAsia="Times New Roman" w:hAnsi="Courier New" w:cs="Courier New"/>
      <w:sz w:val="20"/>
      <w:szCs w:val="20"/>
      <w:lang w:val="ru-RU" w:eastAsia="ru-RU"/>
    </w:rPr>
  </w:style>
  <w:style w:type="paragraph" w:styleId="aa">
    <w:name w:val="header"/>
    <w:basedOn w:val="a"/>
    <w:link w:val="ab"/>
    <w:uiPriority w:val="99"/>
    <w:unhideWhenUsed/>
    <w:rsid w:val="009B63B8"/>
    <w:pPr>
      <w:tabs>
        <w:tab w:val="center" w:pos="4844"/>
        <w:tab w:val="right" w:pos="9689"/>
      </w:tabs>
      <w:spacing w:after="0" w:line="240" w:lineRule="auto"/>
    </w:pPr>
  </w:style>
  <w:style w:type="character" w:customStyle="1" w:styleId="ab">
    <w:name w:val="Верхній колонтитул Знак"/>
    <w:basedOn w:val="a0"/>
    <w:link w:val="aa"/>
    <w:uiPriority w:val="99"/>
    <w:rsid w:val="009B63B8"/>
    <w:rPr>
      <w:rFonts w:ascii="Times New Roman" w:eastAsia="Times New Roman" w:hAnsi="Times New Roman" w:cs="Times New Roman"/>
      <w:color w:val="000000"/>
      <w:sz w:val="28"/>
    </w:rPr>
  </w:style>
  <w:style w:type="character" w:customStyle="1" w:styleId="ac">
    <w:name w:val="Основной текст_"/>
    <w:basedOn w:val="a0"/>
    <w:link w:val="3"/>
    <w:rsid w:val="0085350E"/>
    <w:rPr>
      <w:rFonts w:ascii="Times New Roman" w:eastAsia="Times New Roman" w:hAnsi="Times New Roman" w:cs="Times New Roman"/>
      <w:spacing w:val="3"/>
      <w:sz w:val="21"/>
      <w:szCs w:val="21"/>
      <w:shd w:val="clear" w:color="auto" w:fill="FFFFFF"/>
    </w:rPr>
  </w:style>
  <w:style w:type="character" w:customStyle="1" w:styleId="11">
    <w:name w:val="Основной текст1"/>
    <w:basedOn w:val="ac"/>
    <w:rsid w:val="0085350E"/>
    <w:rPr>
      <w:rFonts w:ascii="Times New Roman" w:eastAsia="Times New Roman" w:hAnsi="Times New Roman" w:cs="Times New Roman"/>
      <w:color w:val="000000"/>
      <w:spacing w:val="3"/>
      <w:w w:val="100"/>
      <w:position w:val="0"/>
      <w:sz w:val="21"/>
      <w:szCs w:val="21"/>
      <w:shd w:val="clear" w:color="auto" w:fill="FFFFFF"/>
      <w:lang w:val="uk-UA"/>
    </w:rPr>
  </w:style>
  <w:style w:type="character" w:customStyle="1" w:styleId="0pt">
    <w:name w:val="Основной текст + Полужирный;Интервал 0 pt"/>
    <w:basedOn w:val="ac"/>
    <w:rsid w:val="0085350E"/>
    <w:rPr>
      <w:rFonts w:ascii="Times New Roman" w:eastAsia="Times New Roman" w:hAnsi="Times New Roman" w:cs="Times New Roman"/>
      <w:b/>
      <w:bCs/>
      <w:color w:val="000000"/>
      <w:spacing w:val="1"/>
      <w:w w:val="100"/>
      <w:position w:val="0"/>
      <w:sz w:val="21"/>
      <w:szCs w:val="21"/>
      <w:shd w:val="clear" w:color="auto" w:fill="FFFFFF"/>
      <w:lang w:val="uk-UA"/>
    </w:rPr>
  </w:style>
  <w:style w:type="character" w:customStyle="1" w:styleId="21">
    <w:name w:val="Основной текст2"/>
    <w:basedOn w:val="ac"/>
    <w:rsid w:val="0085350E"/>
    <w:rPr>
      <w:rFonts w:ascii="Times New Roman" w:eastAsia="Times New Roman" w:hAnsi="Times New Roman" w:cs="Times New Roman"/>
      <w:color w:val="000000"/>
      <w:spacing w:val="3"/>
      <w:w w:val="100"/>
      <w:position w:val="0"/>
      <w:sz w:val="21"/>
      <w:szCs w:val="21"/>
      <w:u w:val="single"/>
      <w:shd w:val="clear" w:color="auto" w:fill="FFFFFF"/>
      <w:lang w:val="uk-UA"/>
    </w:rPr>
  </w:style>
  <w:style w:type="character" w:customStyle="1" w:styleId="ad">
    <w:name w:val="Подпись к картинке_"/>
    <w:basedOn w:val="a0"/>
    <w:rsid w:val="0085350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e">
    <w:name w:val="Подпись к картинке"/>
    <w:basedOn w:val="ad"/>
    <w:rsid w:val="0085350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paragraph" w:customStyle="1" w:styleId="3">
    <w:name w:val="Основной текст3"/>
    <w:basedOn w:val="a"/>
    <w:link w:val="ac"/>
    <w:rsid w:val="0085350E"/>
    <w:pPr>
      <w:widowControl w:val="0"/>
      <w:shd w:val="clear" w:color="auto" w:fill="FFFFFF"/>
      <w:spacing w:before="300" w:after="0" w:line="274" w:lineRule="exact"/>
      <w:ind w:left="0" w:firstLine="0"/>
    </w:pPr>
    <w:rPr>
      <w:color w:val="auto"/>
      <w:spacing w:val="3"/>
      <w:sz w:val="21"/>
      <w:szCs w:val="21"/>
    </w:rPr>
  </w:style>
  <w:style w:type="paragraph" w:styleId="af">
    <w:name w:val="Body Text"/>
    <w:basedOn w:val="a"/>
    <w:link w:val="af0"/>
    <w:uiPriority w:val="99"/>
    <w:unhideWhenUsed/>
    <w:rsid w:val="009514D3"/>
    <w:pPr>
      <w:spacing w:after="120"/>
    </w:pPr>
  </w:style>
  <w:style w:type="character" w:customStyle="1" w:styleId="af0">
    <w:name w:val="Основний текст Знак"/>
    <w:basedOn w:val="a0"/>
    <w:link w:val="af"/>
    <w:uiPriority w:val="99"/>
    <w:rsid w:val="009514D3"/>
    <w:rPr>
      <w:rFonts w:ascii="Times New Roman" w:eastAsia="Times New Roman" w:hAnsi="Times New Roman" w:cs="Times New Roman"/>
      <w:color w:val="000000"/>
      <w:sz w:val="28"/>
    </w:rPr>
  </w:style>
  <w:style w:type="character" w:styleId="af1">
    <w:name w:val="Hyperlink"/>
    <w:basedOn w:val="a0"/>
    <w:rsid w:val="00BC3AE6"/>
    <w:rPr>
      <w:color w:val="0066CC"/>
      <w:u w:val="single"/>
    </w:rPr>
  </w:style>
  <w:style w:type="character" w:customStyle="1" w:styleId="30">
    <w:name w:val="Основной текст (3)"/>
    <w:basedOn w:val="a0"/>
    <w:rsid w:val="00BC3AE6"/>
    <w:rPr>
      <w:rFonts w:ascii="Times New Roman" w:eastAsia="Times New Roman" w:hAnsi="Times New Roman" w:cs="Times New Roman"/>
      <w:b w:val="0"/>
      <w:bCs w:val="0"/>
      <w:i/>
      <w:iCs/>
      <w:smallCaps w:val="0"/>
      <w:strike w:val="0"/>
      <w:color w:val="000000"/>
      <w:spacing w:val="-2"/>
      <w:w w:val="100"/>
      <w:position w:val="0"/>
      <w:sz w:val="22"/>
      <w:szCs w:val="22"/>
      <w:u w:val="none"/>
      <w:lang w:val="ru-RU"/>
    </w:rPr>
  </w:style>
  <w:style w:type="character" w:customStyle="1" w:styleId="22">
    <w:name w:val="Заголовок №2_"/>
    <w:basedOn w:val="a0"/>
    <w:link w:val="23"/>
    <w:rsid w:val="00BC3AE6"/>
    <w:rPr>
      <w:rFonts w:ascii="Times New Roman" w:eastAsia="Times New Roman" w:hAnsi="Times New Roman" w:cs="Times New Roman"/>
      <w:b/>
      <w:bCs/>
      <w:spacing w:val="1"/>
      <w:sz w:val="21"/>
      <w:szCs w:val="21"/>
      <w:shd w:val="clear" w:color="auto" w:fill="FFFFFF"/>
    </w:rPr>
  </w:style>
  <w:style w:type="character" w:customStyle="1" w:styleId="4">
    <w:name w:val="Основной текст (4)_"/>
    <w:basedOn w:val="a0"/>
    <w:link w:val="40"/>
    <w:rsid w:val="00BC3AE6"/>
    <w:rPr>
      <w:rFonts w:ascii="Times New Roman" w:eastAsia="Times New Roman" w:hAnsi="Times New Roman" w:cs="Times New Roman"/>
      <w:b/>
      <w:bCs/>
      <w:spacing w:val="-2"/>
      <w:sz w:val="17"/>
      <w:szCs w:val="17"/>
      <w:shd w:val="clear" w:color="auto" w:fill="FFFFFF"/>
    </w:rPr>
  </w:style>
  <w:style w:type="character" w:customStyle="1" w:styleId="85pt0pt">
    <w:name w:val="Основной текст + 8;5 pt;Полужирный;Интервал 0 pt"/>
    <w:basedOn w:val="ac"/>
    <w:rsid w:val="00BC3AE6"/>
    <w:rPr>
      <w:rFonts w:ascii="Times New Roman" w:eastAsia="Times New Roman" w:hAnsi="Times New Roman" w:cs="Times New Roman"/>
      <w:b/>
      <w:bCs/>
      <w:i w:val="0"/>
      <w:iCs w:val="0"/>
      <w:smallCaps w:val="0"/>
      <w:strike w:val="0"/>
      <w:color w:val="000000"/>
      <w:spacing w:val="-2"/>
      <w:w w:val="100"/>
      <w:position w:val="0"/>
      <w:sz w:val="17"/>
      <w:szCs w:val="17"/>
      <w:u w:val="none"/>
      <w:shd w:val="clear" w:color="auto" w:fill="FFFFFF"/>
      <w:lang w:val="uk-UA"/>
    </w:rPr>
  </w:style>
  <w:style w:type="paragraph" w:customStyle="1" w:styleId="23">
    <w:name w:val="Заголовок №2"/>
    <w:basedOn w:val="a"/>
    <w:link w:val="22"/>
    <w:rsid w:val="00BC3AE6"/>
    <w:pPr>
      <w:widowControl w:val="0"/>
      <w:shd w:val="clear" w:color="auto" w:fill="FFFFFF"/>
      <w:spacing w:before="240" w:after="0" w:line="226" w:lineRule="exact"/>
      <w:ind w:left="0" w:firstLine="580"/>
      <w:outlineLvl w:val="1"/>
    </w:pPr>
    <w:rPr>
      <w:b/>
      <w:bCs/>
      <w:color w:val="auto"/>
      <w:spacing w:val="1"/>
      <w:sz w:val="21"/>
      <w:szCs w:val="21"/>
    </w:rPr>
  </w:style>
  <w:style w:type="paragraph" w:customStyle="1" w:styleId="40">
    <w:name w:val="Основной текст (4)"/>
    <w:basedOn w:val="a"/>
    <w:link w:val="4"/>
    <w:rsid w:val="00BC3AE6"/>
    <w:pPr>
      <w:widowControl w:val="0"/>
      <w:shd w:val="clear" w:color="auto" w:fill="FFFFFF"/>
      <w:spacing w:after="0" w:line="226" w:lineRule="exact"/>
      <w:ind w:left="0" w:firstLine="0"/>
    </w:pPr>
    <w:rPr>
      <w:b/>
      <w:bCs/>
      <w:color w:val="auto"/>
      <w:spacing w:val="-2"/>
      <w:sz w:val="17"/>
      <w:szCs w:val="17"/>
    </w:rPr>
  </w:style>
  <w:style w:type="character" w:customStyle="1" w:styleId="12">
    <w:name w:val="Заголовок №1_"/>
    <w:basedOn w:val="a0"/>
    <w:link w:val="110"/>
    <w:uiPriority w:val="99"/>
    <w:locked/>
    <w:rsid w:val="00E2279F"/>
    <w:rPr>
      <w:rFonts w:ascii="Arial" w:hAnsi="Arial" w:cs="Arial"/>
      <w:b/>
      <w:bCs/>
      <w:sz w:val="31"/>
      <w:szCs w:val="31"/>
      <w:shd w:val="clear" w:color="auto" w:fill="FFFFFF"/>
    </w:rPr>
  </w:style>
  <w:style w:type="character" w:customStyle="1" w:styleId="13">
    <w:name w:val="Заголовок №1"/>
    <w:basedOn w:val="12"/>
    <w:uiPriority w:val="99"/>
    <w:rsid w:val="00E2279F"/>
    <w:rPr>
      <w:rFonts w:ascii="Arial" w:hAnsi="Arial" w:cs="Arial"/>
      <w:b/>
      <w:bCs/>
      <w:sz w:val="31"/>
      <w:szCs w:val="31"/>
      <w:shd w:val="clear" w:color="auto" w:fill="FFFFFF"/>
    </w:rPr>
  </w:style>
  <w:style w:type="paragraph" w:customStyle="1" w:styleId="110">
    <w:name w:val="Заголовок №11"/>
    <w:basedOn w:val="a"/>
    <w:link w:val="12"/>
    <w:uiPriority w:val="99"/>
    <w:rsid w:val="00E2279F"/>
    <w:pPr>
      <w:shd w:val="clear" w:color="auto" w:fill="FFFFFF"/>
      <w:spacing w:before="60" w:after="0" w:line="341" w:lineRule="exact"/>
      <w:ind w:left="0" w:firstLine="0"/>
      <w:jc w:val="center"/>
      <w:outlineLvl w:val="0"/>
    </w:pPr>
    <w:rPr>
      <w:rFonts w:ascii="Arial" w:eastAsiaTheme="minorEastAsia" w:hAnsi="Arial" w:cs="Arial"/>
      <w:b/>
      <w:bCs/>
      <w:color w:val="auto"/>
      <w:sz w:val="31"/>
      <w:szCs w:val="31"/>
    </w:rPr>
  </w:style>
  <w:style w:type="character" w:customStyle="1" w:styleId="120">
    <w:name w:val="Заголовок №1 (2)"/>
    <w:basedOn w:val="a0"/>
    <w:rsid w:val="00D73A0F"/>
    <w:rPr>
      <w:rFonts w:ascii="Arial" w:eastAsia="Arial" w:hAnsi="Arial" w:cs="Arial"/>
      <w:b/>
      <w:bCs/>
      <w:i w:val="0"/>
      <w:iCs w:val="0"/>
      <w:smallCaps w:val="0"/>
      <w:strike w:val="0"/>
      <w:color w:val="000000"/>
      <w:spacing w:val="3"/>
      <w:w w:val="100"/>
      <w:position w:val="0"/>
      <w:sz w:val="23"/>
      <w:szCs w:val="23"/>
      <w:u w:val="none"/>
      <w:lang w:val="en-US"/>
    </w:rPr>
  </w:style>
  <w:style w:type="character" w:customStyle="1" w:styleId="130">
    <w:name w:val="Основной текст (13)_"/>
    <w:basedOn w:val="a0"/>
    <w:rsid w:val="00D73A0F"/>
    <w:rPr>
      <w:rFonts w:ascii="Arial" w:eastAsia="Arial" w:hAnsi="Arial" w:cs="Arial"/>
      <w:b w:val="0"/>
      <w:bCs w:val="0"/>
      <w:i w:val="0"/>
      <w:iCs w:val="0"/>
      <w:smallCaps w:val="0"/>
      <w:strike w:val="0"/>
      <w:spacing w:val="3"/>
      <w:sz w:val="13"/>
      <w:szCs w:val="13"/>
      <w:u w:val="none"/>
    </w:rPr>
  </w:style>
  <w:style w:type="character" w:customStyle="1" w:styleId="131">
    <w:name w:val="Основной текст (13)"/>
    <w:basedOn w:val="130"/>
    <w:rsid w:val="00D73A0F"/>
    <w:rPr>
      <w:rFonts w:ascii="Arial" w:eastAsia="Arial" w:hAnsi="Arial" w:cs="Arial"/>
      <w:b w:val="0"/>
      <w:bCs w:val="0"/>
      <w:i w:val="0"/>
      <w:iCs w:val="0"/>
      <w:smallCaps w:val="0"/>
      <w:strike w:val="0"/>
      <w:color w:val="000000"/>
      <w:spacing w:val="3"/>
      <w:w w:val="100"/>
      <w:position w:val="0"/>
      <w:sz w:val="13"/>
      <w:szCs w:val="13"/>
      <w:u w:val="none"/>
      <w:lang w:val="uk-UA"/>
    </w:rPr>
  </w:style>
  <w:style w:type="character" w:customStyle="1" w:styleId="24">
    <w:name w:val="Основной текст (2)_"/>
    <w:basedOn w:val="a0"/>
    <w:link w:val="25"/>
    <w:rsid w:val="00D73A0F"/>
    <w:rPr>
      <w:rFonts w:ascii="Arial" w:eastAsia="Arial" w:hAnsi="Arial" w:cs="Arial"/>
      <w:spacing w:val="3"/>
      <w:sz w:val="13"/>
      <w:szCs w:val="13"/>
      <w:shd w:val="clear" w:color="auto" w:fill="FFFFFF"/>
    </w:rPr>
  </w:style>
  <w:style w:type="character" w:customStyle="1" w:styleId="27pt0pt">
    <w:name w:val="Основной текст (2) + 7 pt;Полужирный;Интервал 0 pt"/>
    <w:basedOn w:val="24"/>
    <w:rsid w:val="00D73A0F"/>
    <w:rPr>
      <w:rFonts w:ascii="Arial" w:eastAsia="Arial" w:hAnsi="Arial" w:cs="Arial"/>
      <w:b/>
      <w:bCs/>
      <w:color w:val="000000"/>
      <w:spacing w:val="-2"/>
      <w:w w:val="100"/>
      <w:position w:val="0"/>
      <w:sz w:val="14"/>
      <w:szCs w:val="14"/>
      <w:shd w:val="clear" w:color="auto" w:fill="FFFFFF"/>
    </w:rPr>
  </w:style>
  <w:style w:type="character" w:customStyle="1" w:styleId="137pt0pt">
    <w:name w:val="Основной текст (13) + 7 pt;Полужирный;Интервал 0 pt"/>
    <w:basedOn w:val="130"/>
    <w:rsid w:val="00D73A0F"/>
    <w:rPr>
      <w:rFonts w:ascii="Arial" w:eastAsia="Arial" w:hAnsi="Arial" w:cs="Arial"/>
      <w:b/>
      <w:bCs/>
      <w:i w:val="0"/>
      <w:iCs w:val="0"/>
      <w:smallCaps w:val="0"/>
      <w:strike w:val="0"/>
      <w:color w:val="000000"/>
      <w:spacing w:val="-2"/>
      <w:w w:val="100"/>
      <w:position w:val="0"/>
      <w:sz w:val="14"/>
      <w:szCs w:val="14"/>
      <w:u w:val="none"/>
      <w:lang w:val="uk-UA"/>
    </w:rPr>
  </w:style>
  <w:style w:type="character" w:customStyle="1" w:styleId="40pt">
    <w:name w:val="Основной текст (4) + Полужирный;Не курсив;Интервал 0 pt"/>
    <w:basedOn w:val="4"/>
    <w:rsid w:val="00D73A0F"/>
    <w:rPr>
      <w:rFonts w:ascii="Arial" w:eastAsia="Arial" w:hAnsi="Arial" w:cs="Arial"/>
      <w:b/>
      <w:bCs/>
      <w:i/>
      <w:iCs/>
      <w:smallCaps w:val="0"/>
      <w:strike w:val="0"/>
      <w:color w:val="000000"/>
      <w:spacing w:val="-2"/>
      <w:w w:val="100"/>
      <w:position w:val="0"/>
      <w:sz w:val="14"/>
      <w:szCs w:val="14"/>
      <w:u w:val="none"/>
      <w:shd w:val="clear" w:color="auto" w:fill="FFFFFF"/>
      <w:lang w:val="ru-RU"/>
    </w:rPr>
  </w:style>
  <w:style w:type="character" w:customStyle="1" w:styleId="7pt0pt">
    <w:name w:val="Основной текст + 7 pt;Курсив;Интервал 0 pt"/>
    <w:basedOn w:val="ac"/>
    <w:rsid w:val="00D73A0F"/>
    <w:rPr>
      <w:rFonts w:ascii="Arial" w:eastAsia="Arial" w:hAnsi="Arial" w:cs="Arial"/>
      <w:b w:val="0"/>
      <w:bCs w:val="0"/>
      <w:i/>
      <w:iCs/>
      <w:smallCaps w:val="0"/>
      <w:strike w:val="0"/>
      <w:spacing w:val="-6"/>
      <w:sz w:val="14"/>
      <w:szCs w:val="14"/>
      <w:u w:val="none"/>
      <w:shd w:val="clear" w:color="auto" w:fill="FFFFFF"/>
      <w:lang w:val="ru-RU"/>
    </w:rPr>
  </w:style>
  <w:style w:type="character" w:customStyle="1" w:styleId="14">
    <w:name w:val="Основной текст (14)_"/>
    <w:basedOn w:val="a0"/>
    <w:rsid w:val="00D73A0F"/>
    <w:rPr>
      <w:rFonts w:ascii="Arial" w:eastAsia="Arial" w:hAnsi="Arial" w:cs="Arial"/>
      <w:b w:val="0"/>
      <w:bCs w:val="0"/>
      <w:i w:val="0"/>
      <w:iCs w:val="0"/>
      <w:smallCaps w:val="0"/>
      <w:strike w:val="0"/>
      <w:spacing w:val="2"/>
      <w:sz w:val="17"/>
      <w:szCs w:val="17"/>
      <w:u w:val="none"/>
    </w:rPr>
  </w:style>
  <w:style w:type="character" w:customStyle="1" w:styleId="140pt">
    <w:name w:val="Основной текст (14) + Полужирный;Интервал 0 pt"/>
    <w:basedOn w:val="14"/>
    <w:rsid w:val="00D73A0F"/>
    <w:rPr>
      <w:rFonts w:ascii="Arial" w:eastAsia="Arial" w:hAnsi="Arial" w:cs="Arial"/>
      <w:b/>
      <w:bCs/>
      <w:i w:val="0"/>
      <w:iCs w:val="0"/>
      <w:smallCaps w:val="0"/>
      <w:strike w:val="0"/>
      <w:color w:val="000000"/>
      <w:spacing w:val="1"/>
      <w:w w:val="100"/>
      <w:position w:val="0"/>
      <w:sz w:val="17"/>
      <w:szCs w:val="17"/>
      <w:u w:val="none"/>
      <w:lang w:val="uk-UA"/>
    </w:rPr>
  </w:style>
  <w:style w:type="character" w:customStyle="1" w:styleId="140">
    <w:name w:val="Основной текст (14)"/>
    <w:basedOn w:val="14"/>
    <w:rsid w:val="00D73A0F"/>
    <w:rPr>
      <w:rFonts w:ascii="Arial" w:eastAsia="Arial" w:hAnsi="Arial" w:cs="Arial"/>
      <w:b w:val="0"/>
      <w:bCs w:val="0"/>
      <w:i w:val="0"/>
      <w:iCs w:val="0"/>
      <w:smallCaps w:val="0"/>
      <w:strike w:val="0"/>
      <w:color w:val="000000"/>
      <w:spacing w:val="2"/>
      <w:w w:val="100"/>
      <w:position w:val="0"/>
      <w:sz w:val="17"/>
      <w:szCs w:val="17"/>
      <w:u w:val="none"/>
      <w:lang w:val="uk-UA"/>
    </w:rPr>
  </w:style>
  <w:style w:type="character" w:customStyle="1" w:styleId="85pt0pt0">
    <w:name w:val="Основной текст + 8;5 pt;Интервал 0 pt"/>
    <w:basedOn w:val="ac"/>
    <w:rsid w:val="00D73A0F"/>
    <w:rPr>
      <w:rFonts w:ascii="Arial" w:eastAsia="Arial" w:hAnsi="Arial" w:cs="Arial"/>
      <w:b w:val="0"/>
      <w:bCs w:val="0"/>
      <w:i w:val="0"/>
      <w:iCs w:val="0"/>
      <w:smallCaps w:val="0"/>
      <w:strike w:val="0"/>
      <w:spacing w:val="2"/>
      <w:sz w:val="17"/>
      <w:szCs w:val="17"/>
      <w:u w:val="none"/>
      <w:shd w:val="clear" w:color="auto" w:fill="FFFFFF"/>
    </w:rPr>
  </w:style>
  <w:style w:type="character" w:customStyle="1" w:styleId="15">
    <w:name w:val="Основной текст (15)_"/>
    <w:basedOn w:val="a0"/>
    <w:rsid w:val="00D73A0F"/>
    <w:rPr>
      <w:rFonts w:ascii="Arial" w:eastAsia="Arial" w:hAnsi="Arial" w:cs="Arial"/>
      <w:b/>
      <w:bCs/>
      <w:i w:val="0"/>
      <w:iCs w:val="0"/>
      <w:smallCaps w:val="0"/>
      <w:strike w:val="0"/>
      <w:spacing w:val="1"/>
      <w:sz w:val="17"/>
      <w:szCs w:val="17"/>
      <w:u w:val="none"/>
    </w:rPr>
  </w:style>
  <w:style w:type="character" w:customStyle="1" w:styleId="150">
    <w:name w:val="Основной текст (15)"/>
    <w:basedOn w:val="15"/>
    <w:rsid w:val="00D73A0F"/>
    <w:rPr>
      <w:rFonts w:ascii="Arial" w:eastAsia="Arial" w:hAnsi="Arial" w:cs="Arial"/>
      <w:b/>
      <w:bCs/>
      <w:i w:val="0"/>
      <w:iCs w:val="0"/>
      <w:smallCaps w:val="0"/>
      <w:strike w:val="0"/>
      <w:color w:val="000000"/>
      <w:spacing w:val="1"/>
      <w:w w:val="100"/>
      <w:position w:val="0"/>
      <w:sz w:val="17"/>
      <w:szCs w:val="17"/>
      <w:u w:val="none"/>
      <w:lang w:val="uk-UA"/>
    </w:rPr>
  </w:style>
  <w:style w:type="character" w:customStyle="1" w:styleId="26">
    <w:name w:val="Подпись к картинке (2)_"/>
    <w:basedOn w:val="a0"/>
    <w:rsid w:val="00D73A0F"/>
    <w:rPr>
      <w:rFonts w:ascii="Arial" w:eastAsia="Arial" w:hAnsi="Arial" w:cs="Arial"/>
      <w:b/>
      <w:bCs/>
      <w:i w:val="0"/>
      <w:iCs w:val="0"/>
      <w:smallCaps w:val="0"/>
      <w:strike w:val="0"/>
      <w:sz w:val="16"/>
      <w:szCs w:val="16"/>
      <w:u w:val="none"/>
    </w:rPr>
  </w:style>
  <w:style w:type="character" w:customStyle="1" w:styleId="27">
    <w:name w:val="Подпись к картинке (2)"/>
    <w:basedOn w:val="26"/>
    <w:rsid w:val="00D73A0F"/>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5">
    <w:name w:val="Колонтитул (5)_"/>
    <w:basedOn w:val="a0"/>
    <w:rsid w:val="00D73A0F"/>
    <w:rPr>
      <w:rFonts w:ascii="Arial" w:eastAsia="Arial" w:hAnsi="Arial" w:cs="Arial"/>
      <w:b w:val="0"/>
      <w:bCs w:val="0"/>
      <w:i w:val="0"/>
      <w:iCs w:val="0"/>
      <w:smallCaps w:val="0"/>
      <w:strike w:val="0"/>
      <w:spacing w:val="1"/>
      <w:sz w:val="17"/>
      <w:szCs w:val="17"/>
      <w:u w:val="none"/>
    </w:rPr>
  </w:style>
  <w:style w:type="character" w:customStyle="1" w:styleId="50">
    <w:name w:val="Колонтитул (5)"/>
    <w:basedOn w:val="5"/>
    <w:rsid w:val="00D73A0F"/>
    <w:rPr>
      <w:rFonts w:ascii="Arial" w:eastAsia="Arial" w:hAnsi="Arial" w:cs="Arial"/>
      <w:b w:val="0"/>
      <w:bCs w:val="0"/>
      <w:i w:val="0"/>
      <w:iCs w:val="0"/>
      <w:smallCaps w:val="0"/>
      <w:strike w:val="0"/>
      <w:color w:val="000000"/>
      <w:spacing w:val="1"/>
      <w:w w:val="100"/>
      <w:position w:val="0"/>
      <w:sz w:val="17"/>
      <w:szCs w:val="17"/>
      <w:u w:val="none"/>
      <w:lang w:val="uk-UA"/>
    </w:rPr>
  </w:style>
  <w:style w:type="character" w:customStyle="1" w:styleId="41">
    <w:name w:val="Подпись к таблице (4)_"/>
    <w:basedOn w:val="a0"/>
    <w:rsid w:val="00D73A0F"/>
    <w:rPr>
      <w:rFonts w:ascii="Arial" w:eastAsia="Arial" w:hAnsi="Arial" w:cs="Arial"/>
      <w:b/>
      <w:bCs/>
      <w:i w:val="0"/>
      <w:iCs w:val="0"/>
      <w:smallCaps w:val="0"/>
      <w:strike w:val="0"/>
      <w:spacing w:val="1"/>
      <w:sz w:val="17"/>
      <w:szCs w:val="17"/>
      <w:u w:val="none"/>
    </w:rPr>
  </w:style>
  <w:style w:type="character" w:customStyle="1" w:styleId="42">
    <w:name w:val="Подпись к таблице (4)"/>
    <w:basedOn w:val="41"/>
    <w:rsid w:val="00D73A0F"/>
    <w:rPr>
      <w:rFonts w:ascii="Arial" w:eastAsia="Arial" w:hAnsi="Arial" w:cs="Arial"/>
      <w:b/>
      <w:bCs/>
      <w:i w:val="0"/>
      <w:iCs w:val="0"/>
      <w:smallCaps w:val="0"/>
      <w:strike w:val="0"/>
      <w:color w:val="000000"/>
      <w:spacing w:val="1"/>
      <w:w w:val="100"/>
      <w:position w:val="0"/>
      <w:sz w:val="17"/>
      <w:szCs w:val="17"/>
      <w:u w:val="none"/>
      <w:lang w:val="uk-UA"/>
    </w:rPr>
  </w:style>
  <w:style w:type="character" w:customStyle="1" w:styleId="CourierNew0pt">
    <w:name w:val="Основной текст + Courier New;Полужирный;Интервал 0 pt"/>
    <w:basedOn w:val="ac"/>
    <w:rsid w:val="00D73A0F"/>
    <w:rPr>
      <w:rFonts w:ascii="Courier New" w:eastAsia="Courier New" w:hAnsi="Courier New" w:cs="Courier New"/>
      <w:b/>
      <w:bCs/>
      <w:i w:val="0"/>
      <w:iCs w:val="0"/>
      <w:smallCaps w:val="0"/>
      <w:strike w:val="0"/>
      <w:color w:val="000000"/>
      <w:spacing w:val="-13"/>
      <w:w w:val="100"/>
      <w:position w:val="0"/>
      <w:sz w:val="16"/>
      <w:szCs w:val="16"/>
      <w:u w:val="none"/>
      <w:shd w:val="clear" w:color="auto" w:fill="FFFFFF"/>
      <w:lang w:val="uk-UA"/>
    </w:rPr>
  </w:style>
  <w:style w:type="character" w:customStyle="1" w:styleId="75pt0pt">
    <w:name w:val="Основной текст + 7;5 pt;Интервал 0 pt"/>
    <w:basedOn w:val="ac"/>
    <w:rsid w:val="00D73A0F"/>
    <w:rPr>
      <w:rFonts w:ascii="Arial" w:eastAsia="Arial" w:hAnsi="Arial" w:cs="Arial"/>
      <w:b w:val="0"/>
      <w:bCs w:val="0"/>
      <w:i w:val="0"/>
      <w:iCs w:val="0"/>
      <w:smallCaps w:val="0"/>
      <w:strike w:val="0"/>
      <w:color w:val="000000"/>
      <w:spacing w:val="4"/>
      <w:w w:val="100"/>
      <w:position w:val="0"/>
      <w:sz w:val="15"/>
      <w:szCs w:val="15"/>
      <w:u w:val="none"/>
      <w:shd w:val="clear" w:color="auto" w:fill="FFFFFF"/>
      <w:lang w:val="uk-UA"/>
    </w:rPr>
  </w:style>
  <w:style w:type="character" w:customStyle="1" w:styleId="75pt0pt0">
    <w:name w:val="Основной текст + 7;5 pt;Полужирный;Интервал 0 pt"/>
    <w:basedOn w:val="ac"/>
    <w:rsid w:val="00D73A0F"/>
    <w:rPr>
      <w:rFonts w:ascii="Arial" w:eastAsia="Arial" w:hAnsi="Arial" w:cs="Arial"/>
      <w:b/>
      <w:bCs/>
      <w:i w:val="0"/>
      <w:iCs w:val="0"/>
      <w:smallCaps w:val="0"/>
      <w:strike w:val="0"/>
      <w:color w:val="000000"/>
      <w:spacing w:val="7"/>
      <w:w w:val="100"/>
      <w:position w:val="0"/>
      <w:sz w:val="15"/>
      <w:szCs w:val="15"/>
      <w:u w:val="none"/>
      <w:shd w:val="clear" w:color="auto" w:fill="FFFFFF"/>
      <w:lang w:val="uk-UA"/>
    </w:rPr>
  </w:style>
  <w:style w:type="character" w:customStyle="1" w:styleId="31">
    <w:name w:val="Подпись к таблице (3)_"/>
    <w:basedOn w:val="a0"/>
    <w:rsid w:val="00D73A0F"/>
    <w:rPr>
      <w:rFonts w:ascii="Arial" w:eastAsia="Arial" w:hAnsi="Arial" w:cs="Arial"/>
      <w:b w:val="0"/>
      <w:bCs w:val="0"/>
      <w:i/>
      <w:iCs/>
      <w:smallCaps w:val="0"/>
      <w:strike w:val="0"/>
      <w:spacing w:val="-6"/>
      <w:sz w:val="14"/>
      <w:szCs w:val="14"/>
      <w:u w:val="none"/>
    </w:rPr>
  </w:style>
  <w:style w:type="character" w:customStyle="1" w:styleId="32">
    <w:name w:val="Подпись к таблице (3)"/>
    <w:basedOn w:val="31"/>
    <w:rsid w:val="00D73A0F"/>
    <w:rPr>
      <w:rFonts w:ascii="Arial" w:eastAsia="Arial" w:hAnsi="Arial" w:cs="Arial"/>
      <w:b w:val="0"/>
      <w:bCs w:val="0"/>
      <w:i/>
      <w:iCs/>
      <w:smallCaps w:val="0"/>
      <w:strike w:val="0"/>
      <w:color w:val="000000"/>
      <w:spacing w:val="-6"/>
      <w:w w:val="100"/>
      <w:position w:val="0"/>
      <w:sz w:val="14"/>
      <w:szCs w:val="14"/>
      <w:u w:val="none"/>
      <w:lang w:val="uk-UA"/>
    </w:rPr>
  </w:style>
  <w:style w:type="character" w:customStyle="1" w:styleId="51">
    <w:name w:val="Подпись к таблице (5)"/>
    <w:basedOn w:val="a0"/>
    <w:rsid w:val="00D73A0F"/>
    <w:rPr>
      <w:rFonts w:ascii="Arial" w:eastAsia="Arial" w:hAnsi="Arial" w:cs="Arial"/>
      <w:b w:val="0"/>
      <w:bCs w:val="0"/>
      <w:i w:val="0"/>
      <w:iCs w:val="0"/>
      <w:smallCaps w:val="0"/>
      <w:strike w:val="0"/>
      <w:color w:val="000000"/>
      <w:spacing w:val="2"/>
      <w:w w:val="100"/>
      <w:position w:val="0"/>
      <w:sz w:val="17"/>
      <w:szCs w:val="17"/>
      <w:u w:val="none"/>
      <w:lang w:val="uk-UA"/>
    </w:rPr>
  </w:style>
  <w:style w:type="character" w:customStyle="1" w:styleId="CourierNew75pt0pt">
    <w:name w:val="Основной текст + Courier New;7;5 pt;Полужирный;Интервал 0 pt"/>
    <w:basedOn w:val="ac"/>
    <w:rsid w:val="00D73A0F"/>
    <w:rPr>
      <w:rFonts w:ascii="Courier New" w:eastAsia="Courier New" w:hAnsi="Courier New" w:cs="Courier New"/>
      <w:b/>
      <w:bCs/>
      <w:i w:val="0"/>
      <w:iCs w:val="0"/>
      <w:smallCaps w:val="0"/>
      <w:strike w:val="0"/>
      <w:color w:val="000000"/>
      <w:spacing w:val="0"/>
      <w:w w:val="100"/>
      <w:position w:val="0"/>
      <w:sz w:val="15"/>
      <w:szCs w:val="15"/>
      <w:u w:val="none"/>
      <w:shd w:val="clear" w:color="auto" w:fill="FFFFFF"/>
    </w:rPr>
  </w:style>
  <w:style w:type="character" w:customStyle="1" w:styleId="33">
    <w:name w:val="Заголовок №3_"/>
    <w:basedOn w:val="a0"/>
    <w:rsid w:val="00D73A0F"/>
    <w:rPr>
      <w:rFonts w:ascii="Arial" w:eastAsia="Arial" w:hAnsi="Arial" w:cs="Arial"/>
      <w:b/>
      <w:bCs/>
      <w:i w:val="0"/>
      <w:iCs w:val="0"/>
      <w:smallCaps w:val="0"/>
      <w:strike w:val="0"/>
      <w:spacing w:val="1"/>
      <w:sz w:val="17"/>
      <w:szCs w:val="17"/>
      <w:u w:val="none"/>
    </w:rPr>
  </w:style>
  <w:style w:type="character" w:customStyle="1" w:styleId="34">
    <w:name w:val="Заголовок №3"/>
    <w:basedOn w:val="33"/>
    <w:rsid w:val="00D73A0F"/>
    <w:rPr>
      <w:rFonts w:ascii="Arial" w:eastAsia="Arial" w:hAnsi="Arial" w:cs="Arial"/>
      <w:b/>
      <w:bCs/>
      <w:i w:val="0"/>
      <w:iCs w:val="0"/>
      <w:smallCaps w:val="0"/>
      <w:strike w:val="0"/>
      <w:color w:val="000000"/>
      <w:spacing w:val="1"/>
      <w:w w:val="100"/>
      <w:position w:val="0"/>
      <w:sz w:val="17"/>
      <w:szCs w:val="17"/>
      <w:u w:val="none"/>
      <w:lang w:val="uk-UA"/>
    </w:rPr>
  </w:style>
  <w:style w:type="character" w:customStyle="1" w:styleId="140pt0">
    <w:name w:val="Основной текст (14) + Курсив;Интервал 0 pt"/>
    <w:basedOn w:val="14"/>
    <w:rsid w:val="00D73A0F"/>
    <w:rPr>
      <w:rFonts w:ascii="Arial" w:eastAsia="Arial" w:hAnsi="Arial" w:cs="Arial"/>
      <w:b w:val="0"/>
      <w:bCs w:val="0"/>
      <w:i/>
      <w:iCs/>
      <w:smallCaps w:val="0"/>
      <w:strike w:val="0"/>
      <w:color w:val="000000"/>
      <w:spacing w:val="0"/>
      <w:w w:val="100"/>
      <w:position w:val="0"/>
      <w:sz w:val="17"/>
      <w:szCs w:val="17"/>
      <w:u w:val="none"/>
      <w:lang w:val="uk-UA"/>
    </w:rPr>
  </w:style>
  <w:style w:type="paragraph" w:customStyle="1" w:styleId="25">
    <w:name w:val="Основной текст (2)"/>
    <w:basedOn w:val="a"/>
    <w:link w:val="24"/>
    <w:rsid w:val="00D73A0F"/>
    <w:pPr>
      <w:widowControl w:val="0"/>
      <w:shd w:val="clear" w:color="auto" w:fill="FFFFFF"/>
      <w:spacing w:after="120" w:line="0" w:lineRule="atLeast"/>
      <w:ind w:left="0" w:firstLine="0"/>
      <w:jc w:val="left"/>
    </w:pPr>
    <w:rPr>
      <w:rFonts w:ascii="Arial" w:eastAsia="Arial" w:hAnsi="Arial" w:cs="Arial"/>
      <w:color w:val="auto"/>
      <w:spacing w:val="3"/>
      <w:sz w:val="13"/>
      <w:szCs w:val="13"/>
    </w:rPr>
  </w:style>
  <w:style w:type="paragraph" w:styleId="af2">
    <w:name w:val="List Paragraph"/>
    <w:basedOn w:val="a"/>
    <w:uiPriority w:val="34"/>
    <w:qFormat/>
    <w:rsid w:val="001E2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zakon.rada.gov.ua/cgi-bin/laws/main.cgi?nreg=966-14" TargetMode="External"/><Relationship Id="rId21" Type="http://schemas.openxmlformats.org/officeDocument/2006/relationships/image" Target="media/image14.jpg"/><Relationship Id="rId42" Type="http://schemas.openxmlformats.org/officeDocument/2006/relationships/image" Target="media/image35.png"/><Relationship Id="rId63" Type="http://schemas.openxmlformats.org/officeDocument/2006/relationships/hyperlink" Target="http://zakon3.rada.gov.ua/laws/show/994_062" TargetMode="External"/><Relationship Id="rId84" Type="http://schemas.openxmlformats.org/officeDocument/2006/relationships/hyperlink" Target="http://nslovo.com/blog/bilshe-4-tysyach-za-misyats-vytrachajeserednostatystychna-simya-na-chernihivschyni" TargetMode="External"/><Relationship Id="rId138" Type="http://schemas.openxmlformats.org/officeDocument/2006/relationships/hyperlink" Target="http://www.ilo.org/wcmsp5/groups/public/---europe/---ro-geneva/---srobudapest/documents/publication/wcms_504530.pdf" TargetMode="External"/><Relationship Id="rId159" Type="http://schemas.openxmlformats.org/officeDocument/2006/relationships/hyperlink" Target="http://ipzn.org.ua/svitovyj-dosvid-modelej-sotsialnoyi-polityky-ta-yih-mozhlyvist-vykorystannya-v-ukrayini/" TargetMode="External"/><Relationship Id="rId170" Type="http://schemas.openxmlformats.org/officeDocument/2006/relationships/hyperlink" Target="http://ipzn.org.ua/svitovyj-dosvid-modelej-sotsialnoyi-polityky-ta-yih-mozhlyvist-vykorystannya-v-ukrayini/" TargetMode="External"/><Relationship Id="rId191" Type="http://schemas.openxmlformats.org/officeDocument/2006/relationships/hyperlink" Target="https://bureau.in.ua/downloads/news/2016-04-08/STRATEGYYA-ROZVYTKUSYSTEMY-SOTSIALNYH-POSLUG.pdf" TargetMode="External"/><Relationship Id="rId205" Type="http://schemas.openxmlformats.org/officeDocument/2006/relationships/hyperlink" Target="http://www.irbis-nbuv.gov.ua/cgi-bin/irbis_nbuv/cgiirbis_64.exe?I21DBN=LINK&amp;P21DBN=UJRN&amp;Z21ID=&amp;S21REF=10&amp;S21CNR=20&amp;S21STN=1&amp;S21FMT=ASP_meta&amp;C21COM=S&amp;2_S21P03=FILA=&amp;2_S21STR=znpkhnpu_eko_2010_10_30" TargetMode="External"/><Relationship Id="rId107" Type="http://schemas.openxmlformats.org/officeDocument/2006/relationships/hyperlink" Target="http://zakon.rada.gov.ua/cgi-bin/laws/main.cgi?nreg=1058-15" TargetMode="External"/><Relationship Id="rId11" Type="http://schemas.openxmlformats.org/officeDocument/2006/relationships/image" Target="media/image4.jpg"/><Relationship Id="rId32" Type="http://schemas.openxmlformats.org/officeDocument/2006/relationships/image" Target="media/image25.png"/><Relationship Id="rId53" Type="http://schemas.openxmlformats.org/officeDocument/2006/relationships/image" Target="media/image46.jpg"/><Relationship Id="rId74" Type="http://schemas.openxmlformats.org/officeDocument/2006/relationships/hyperlink" Target="http://nslovo.com/blog/bilshe-4-tysyach-za-misyats-vytrachajeserednostatystychna-simya-na-chernihivschyni" TargetMode="External"/><Relationship Id="rId128" Type="http://schemas.openxmlformats.org/officeDocument/2006/relationships/hyperlink" Target="http://zakon.rada.gov.ua/cgibin/laws/main.cgi?nreg=1105" TargetMode="External"/><Relationship Id="rId149" Type="http://schemas.openxmlformats.org/officeDocument/2006/relationships/hyperlink" Target="http://ipzn.org.ua/svitovyj-dosvid-modelej-sotsialnoyi-polityky-ta-yih-mozhlyvist-vykorystannya-v-ukrayini/" TargetMode="External"/><Relationship Id="rId5" Type="http://schemas.openxmlformats.org/officeDocument/2006/relationships/webSettings" Target="webSettings.xml"/><Relationship Id="rId95" Type="http://schemas.openxmlformats.org/officeDocument/2006/relationships/hyperlink" Target="http://www.nbuv.gov.ua/e-journals/...2/.../09.pdf" TargetMode="External"/><Relationship Id="rId160" Type="http://schemas.openxmlformats.org/officeDocument/2006/relationships/hyperlink" Target="http://ipzn.org.ua/svitovyj-dosvid-modelej-sotsialnoyi-polityky-ta-yih-mozhlyvist-vykorystannya-v-ukrayini/" TargetMode="External"/><Relationship Id="rId181" Type="http://schemas.openxmlformats.org/officeDocument/2006/relationships/hyperlink" Target="http://ipzn.org.ua/svitovyj-dosvid-modelej-sotsialnoyi-polityky-ta-yih-mozhlyvist-vykorystannya-v-ukrayini/" TargetMode="External"/><Relationship Id="rId22" Type="http://schemas.openxmlformats.org/officeDocument/2006/relationships/image" Target="media/image15.jpg"/><Relationship Id="rId43" Type="http://schemas.openxmlformats.org/officeDocument/2006/relationships/image" Target="media/image36.png"/><Relationship Id="rId64" Type="http://schemas.openxmlformats.org/officeDocument/2006/relationships/hyperlink" Target="http://zakon2.rada.gov.ua/laws/show/994_329" TargetMode="External"/><Relationship Id="rId118" Type="http://schemas.openxmlformats.org/officeDocument/2006/relationships/hyperlink" Target="http://zakon4.rada.gov.ua/laws/show/2017-14" TargetMode="External"/><Relationship Id="rId139" Type="http://schemas.openxmlformats.org/officeDocument/2006/relationships/hyperlink" Target="http://www.ilo.org/wcmsp5/groups/public/---europe/---ro-geneva/---srobudapest/documents/publication/wcms_504530.pdf" TargetMode="External"/><Relationship Id="rId85" Type="http://schemas.openxmlformats.org/officeDocument/2006/relationships/hyperlink" Target="http://nslovo.com/blog/bilshe-4-tysyach-za-misyats-vytrachajeserednostatystychna-simya-na-chernihivschyni" TargetMode="External"/><Relationship Id="rId150" Type="http://schemas.openxmlformats.org/officeDocument/2006/relationships/hyperlink" Target="http://ipzn.org.ua/svitovyj-dosvid-modelej-sotsialnoyi-polityky-ta-yih-mozhlyvist-vykorystannya-v-ukrayini/" TargetMode="External"/><Relationship Id="rId171" Type="http://schemas.openxmlformats.org/officeDocument/2006/relationships/hyperlink" Target="http://ipzn.org.ua/svitovyj-dosvid-modelej-sotsialnoyi-polityky-ta-yih-mozhlyvist-vykorystannya-v-ukrayini/" TargetMode="External"/><Relationship Id="rId192" Type="http://schemas.openxmlformats.org/officeDocument/2006/relationships/hyperlink" Target="https://bureau.in.ua/downloads/news/2016-04-08/STRATEGYYA-ROZVYTKUSYSTEMY-SOTSIALNYH-POSLUG.pdf" TargetMode="External"/><Relationship Id="rId206" Type="http://schemas.openxmlformats.org/officeDocument/2006/relationships/hyperlink" Target="http://iresearch.worldbank.org/PovcalNet/index.htm"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zakon.rada.gov.ua/cgi-bin/laws/main.cgi?nreg=1058-15" TargetMode="External"/><Relationship Id="rId129" Type="http://schemas.openxmlformats.org/officeDocument/2006/relationships/hyperlink" Target="http://zakon.rada.gov.ua/cgibin/laws/main.cgi?nreg=1105" TargetMode="External"/><Relationship Id="rId54" Type="http://schemas.openxmlformats.org/officeDocument/2006/relationships/hyperlink" Target="http://www.pilga.in.ua/" TargetMode="External"/><Relationship Id="rId75" Type="http://schemas.openxmlformats.org/officeDocument/2006/relationships/hyperlink" Target="http://nslovo.com/blog/bilshe-4-tysyach-za-misyats-vytrachajeserednostatystychna-simya-na-chernihivschyni" TargetMode="External"/><Relationship Id="rId96" Type="http://schemas.openxmlformats.org/officeDocument/2006/relationships/hyperlink" Target="http://zakon.rada.gov.ua/cgi-bin/laws/main.cgi?nreg=16%2F98-%E2%F0" TargetMode="External"/><Relationship Id="rId140" Type="http://schemas.openxmlformats.org/officeDocument/2006/relationships/hyperlink" Target="http://ipzn.org.ua/svitovyj-dosvid-modelej-sotsialnoyi-polityky-ta-yih-mozhlyvist-vykorystannya-v-ukrayini/" TargetMode="External"/><Relationship Id="rId161" Type="http://schemas.openxmlformats.org/officeDocument/2006/relationships/hyperlink" Target="http://ipzn.org.ua/svitovyj-dosvid-modelej-sotsialnoyi-polityky-ta-yih-mozhlyvist-vykorystannya-v-ukrayini/" TargetMode="External"/><Relationship Id="rId182" Type="http://schemas.openxmlformats.org/officeDocument/2006/relationships/hyperlink" Target="http://ipzn.org.ua/svitovyj-dosvid-modelej-sotsialnoyi-polityky-ta-yih-mozhlyvist-vykorystannya-v-ukrayini/" TargetMode="Externa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zakon4.rada.gov.ua/laws/show/2017-14" TargetMode="External"/><Relationship Id="rId44" Type="http://schemas.openxmlformats.org/officeDocument/2006/relationships/image" Target="media/image37.png"/><Relationship Id="rId65" Type="http://schemas.openxmlformats.org/officeDocument/2006/relationships/hyperlink" Target="http://zakon2.rada.gov.ua/laws/show/994_329" TargetMode="External"/><Relationship Id="rId86" Type="http://schemas.openxmlformats.org/officeDocument/2006/relationships/hyperlink" Target="http://www.niss.gov.ua/articles/1233/" TargetMode="External"/><Relationship Id="rId130" Type="http://schemas.openxmlformats.org/officeDocument/2006/relationships/hyperlink" Target="http://www.ilo.org/wcmsp5/groups/public/---europe/---ro-geneva/---srobudapest/documents/publication/wcms_504530.pdf" TargetMode="External"/><Relationship Id="rId151" Type="http://schemas.openxmlformats.org/officeDocument/2006/relationships/hyperlink" Target="http://ipzn.org.ua/svitovyj-dosvid-modelej-sotsialnoyi-polityky-ta-yih-mozhlyvist-vykorystannya-v-ukrayini/" TargetMode="External"/><Relationship Id="rId172" Type="http://schemas.openxmlformats.org/officeDocument/2006/relationships/hyperlink" Target="http://ipzn.org.ua/svitovyj-dosvid-modelej-sotsialnoyi-polityky-ta-yih-mozhlyvist-vykorystannya-v-ukrayini/" TargetMode="External"/><Relationship Id="rId193" Type="http://schemas.openxmlformats.org/officeDocument/2006/relationships/hyperlink" Target="https://bureau.in.ua/downloads/news/2016-04-08/STRATEGYYA-ROZVYTKUSYSTEMY-SOTSIALNYH-POSLUG.pdf" TargetMode="External"/><Relationship Id="rId207" Type="http://schemas.openxmlformats.org/officeDocument/2006/relationships/hyperlink" Target="http://iresearch.worldbank.org/PovcalNet/index.htm" TargetMode="External"/><Relationship Id="rId13" Type="http://schemas.openxmlformats.org/officeDocument/2006/relationships/image" Target="media/image6.png"/><Relationship Id="rId109" Type="http://schemas.openxmlformats.org/officeDocument/2006/relationships/hyperlink" Target="http://zakon.rada.gov.ua/cgi-bin/laws/main.cgi?nreg=1058-15" TargetMode="External"/><Relationship Id="rId34" Type="http://schemas.openxmlformats.org/officeDocument/2006/relationships/image" Target="media/image27.png"/><Relationship Id="rId55" Type="http://schemas.openxmlformats.org/officeDocument/2006/relationships/hyperlink" Target="http://www.pilga.in.ua/" TargetMode="External"/><Relationship Id="rId76" Type="http://schemas.openxmlformats.org/officeDocument/2006/relationships/hyperlink" Target="http://nslovo.com/blog/bilshe-4-tysyach-za-misyats-vytrachajeserednostatystychna-simya-na-chernihivschyni" TargetMode="External"/><Relationship Id="rId97" Type="http://schemas.openxmlformats.org/officeDocument/2006/relationships/hyperlink" Target="http://zakon.rada.gov.ua/cgi-bin/laws/main.cgi?nreg=16%2F98-%E2%F0" TargetMode="External"/><Relationship Id="rId120" Type="http://schemas.openxmlformats.org/officeDocument/2006/relationships/hyperlink" Target="http://zakon4.rada.gov.ua/laws/show/2017-14" TargetMode="External"/><Relationship Id="rId141" Type="http://schemas.openxmlformats.org/officeDocument/2006/relationships/hyperlink" Target="http://ipzn.org.ua/svitovyj-dosvid-modelej-sotsialnoyi-polityky-ta-yih-mozhlyvist-vykorystannya-v-ukrayini/" TargetMode="External"/><Relationship Id="rId7" Type="http://schemas.openxmlformats.org/officeDocument/2006/relationships/endnotes" Target="endnotes.xml"/><Relationship Id="rId162" Type="http://schemas.openxmlformats.org/officeDocument/2006/relationships/hyperlink" Target="http://www.pjv.nuoua.od.ua/v1_2019/22.pdf" TargetMode="External"/><Relationship Id="rId183" Type="http://schemas.openxmlformats.org/officeDocument/2006/relationships/hyperlink" Target="http://ipzn.org.ua/svitovyj-dosvid-modelej-sotsialnoyi-polityky-ta-yih-mozhlyvist-vykorystannya-v-ukrayini/" TargetMode="External"/><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hyperlink" Target="http://zakon2.rada.gov.ua/laws/show/994_015" TargetMode="External"/><Relationship Id="rId87" Type="http://schemas.openxmlformats.org/officeDocument/2006/relationships/hyperlink" Target="http://www.niss.gov.ua/articles/1233/" TargetMode="External"/><Relationship Id="rId110" Type="http://schemas.openxmlformats.org/officeDocument/2006/relationships/hyperlink" Target="http://zakon.rada.gov.ua/cgi-bin/laws/main.cgi?nreg=1058-15" TargetMode="External"/><Relationship Id="rId131" Type="http://schemas.openxmlformats.org/officeDocument/2006/relationships/hyperlink" Target="http://www.ilo.org/wcmsp5/groups/public/---europe/---ro-geneva/---srobudapest/documents/publication/wcms_504530.pdf" TargetMode="External"/><Relationship Id="rId61" Type="http://schemas.openxmlformats.org/officeDocument/2006/relationships/hyperlink" Target="http://libfor.com/index.php?newsid=265" TargetMode="External"/><Relationship Id="rId82" Type="http://schemas.openxmlformats.org/officeDocument/2006/relationships/hyperlink" Target="http://nslovo.com/blog/bilshe-4-tysyach-za-misyats-vytrachajeserednostatystychna-simya-na-chernihivschyni" TargetMode="External"/><Relationship Id="rId152" Type="http://schemas.openxmlformats.org/officeDocument/2006/relationships/hyperlink" Target="http://ipzn.org.ua/svitovyj-dosvid-modelej-sotsialnoyi-polityky-ta-yih-mozhlyvist-vykorystannya-v-ukrayini/" TargetMode="External"/><Relationship Id="rId173" Type="http://schemas.openxmlformats.org/officeDocument/2006/relationships/hyperlink" Target="http://ipzn.org.ua/svitovyj-dosvid-modelej-sotsialnoyi-polityky-ta-yih-mozhlyvist-vykorystannya-v-ukrayini/" TargetMode="External"/><Relationship Id="rId194" Type="http://schemas.openxmlformats.org/officeDocument/2006/relationships/hyperlink" Target="https://bureau.in.ua/downloads/news/2016-04-08/STRATEGYYA-ROZVYTKUSYSTEMY-SOTSIALNYH-POSLUG.pdf" TargetMode="External"/><Relationship Id="rId19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01" TargetMode="External"/><Relationship Id="rId203" Type="http://schemas.openxmlformats.org/officeDocument/2006/relationships/hyperlink" Target="http://www.irbis-nbuv.gov.ua/cgi-bin/irbis_nbuv/cgiirbis_64.exe?I21DBN=LINK&amp;P21DBN=UJRN&amp;Z21ID=&amp;S21REF=10&amp;S21CNR=20&amp;S21STN=1&amp;S21FMT=ASP_meta&amp;C21COM=S&amp;2_S21P03=FILA=&amp;2_S21STR=znpkhnpu_eko_2010_10_30" TargetMode="External"/><Relationship Id="rId208"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udpu.uaforums.net/--vt8.html" TargetMode="External"/><Relationship Id="rId77" Type="http://schemas.openxmlformats.org/officeDocument/2006/relationships/hyperlink" Target="http://nslovo.com/blog/bilshe-4-tysyach-za-misyats-vytrachajeserednostatystychna-simya-na-chernihivschyni" TargetMode="External"/><Relationship Id="rId100" Type="http://schemas.openxmlformats.org/officeDocument/2006/relationships/hyperlink" Target="http://zakon.rada.gov.ua/cgi-bin/laws/main.cgi?nreg=16%2F98-%E2%F0" TargetMode="External"/><Relationship Id="rId105" Type="http://schemas.openxmlformats.org/officeDocument/2006/relationships/hyperlink" Target="https://mof.gov.ua/uk" TargetMode="External"/><Relationship Id="rId126" Type="http://schemas.openxmlformats.org/officeDocument/2006/relationships/hyperlink" Target="http://zakon.rada.gov.ua/cgi-bin/laws/main.cgi?nreg=2240-14" TargetMode="External"/><Relationship Id="rId147" Type="http://schemas.openxmlformats.org/officeDocument/2006/relationships/hyperlink" Target="http://ipzn.org.ua/svitovyj-dosvid-modelej-sotsialnoyi-polityky-ta-yih-mozhlyvist-vykorystannya-v-ukrayini/" TargetMode="External"/><Relationship Id="rId168" Type="http://schemas.openxmlformats.org/officeDocument/2006/relationships/hyperlink" Target="http://ipzn.org.ua/svitovyj-dosvid-modelej-sotsialnoyi-polityky-ta-yih-mozhlyvist-vykorystannya-v-ukrayini/" TargetMode="External"/><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hyperlink" Target="http://nslovo.com/blog/bilshe-4-tysyach-za-misyats-vytrachajeserednostatystychna-simya-na-chernihivschyni" TargetMode="External"/><Relationship Id="rId93" Type="http://schemas.openxmlformats.org/officeDocument/2006/relationships/hyperlink" Target="http://www.nbuv.gov.ua/e-journals/...2/.../09.pdf" TargetMode="External"/><Relationship Id="rId98" Type="http://schemas.openxmlformats.org/officeDocument/2006/relationships/hyperlink" Target="http://zakon.rada.gov.ua/cgi-bin/laws/main.cgi?nreg=16%2F98-%E2%F0" TargetMode="External"/><Relationship Id="rId121" Type="http://schemas.openxmlformats.org/officeDocument/2006/relationships/hyperlink" Target="http://zakon4.rada.gov.ua/laws/show/2017-14" TargetMode="External"/><Relationship Id="rId142" Type="http://schemas.openxmlformats.org/officeDocument/2006/relationships/hyperlink" Target="http://ipzn.org.ua/svitovyj-dosvid-modelej-sotsialnoyi-polityky-ta-yih-mozhlyvist-vykorystannya-v-ukrayini/" TargetMode="External"/><Relationship Id="rId163" Type="http://schemas.openxmlformats.org/officeDocument/2006/relationships/hyperlink" Target="http://www.pjv.nuoua.od.ua/v1_2019/22.pdf" TargetMode="External"/><Relationship Id="rId184" Type="http://schemas.openxmlformats.org/officeDocument/2006/relationships/hyperlink" Target="http://ipzn.org.ua/svitovyj-dosvid-modelej-sotsialnoyi-polityky-ta-yih-mozhlyvist-vykorystannya-v-ukrayini/" TargetMode="External"/><Relationship Id="rId189" Type="http://schemas.openxmlformats.org/officeDocument/2006/relationships/hyperlink" Target="https://bureau.in.ua/downloads/news/2016-04-08/STRATEGYYA-ROZVYTKUSYSTEMY-SOTSIALNYH-POSLUG.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zakon2.rada.gov.ua/laws/show/994_015" TargetMode="External"/><Relationship Id="rId116" Type="http://schemas.openxmlformats.org/officeDocument/2006/relationships/hyperlink" Target="http://zakon.rada.gov.ua/cgi-bin/laws/main.cgi?nreg=966-14" TargetMode="External"/><Relationship Id="rId137" Type="http://schemas.openxmlformats.org/officeDocument/2006/relationships/hyperlink" Target="http://www.ilo.org/wcmsp5/groups/public/---europe/---ro-geneva/---srobudapest/documents/publication/wcms_504530.pdf" TargetMode="External"/><Relationship Id="rId158" Type="http://schemas.openxmlformats.org/officeDocument/2006/relationships/hyperlink" Target="http://ipzn.org.ua/svitovyj-dosvid-modelej-sotsialnoyi-polityky-ta-yih-mozhlyvist-vykorystannya-v-ukrayini/" TargetMode="Externa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hyperlink" Target="http://zakon3.rada.gov.ua/laws/show/994_062" TargetMode="External"/><Relationship Id="rId83" Type="http://schemas.openxmlformats.org/officeDocument/2006/relationships/hyperlink" Target="http://nslovo.com/blog/bilshe-4-tysyach-za-misyats-vytrachajeserednostatystychna-simya-na-chernihivschyni" TargetMode="External"/><Relationship Id="rId88" Type="http://schemas.openxmlformats.org/officeDocument/2006/relationships/hyperlink" Target="http://zakon.rada.gov.ua/cgi-bin/law2/main" TargetMode="External"/><Relationship Id="rId111" Type="http://schemas.openxmlformats.org/officeDocument/2006/relationships/hyperlink" Target="http://zakon.rada.gov.ua/cgi-bin/laws/main.cgi?nreg=1058-15" TargetMode="External"/><Relationship Id="rId132" Type="http://schemas.openxmlformats.org/officeDocument/2006/relationships/hyperlink" Target="http://www.ilo.org/wcmsp5/groups/public/---europe/---ro-geneva/---srobudapest/documents/publication/wcms_504530.pdf" TargetMode="External"/><Relationship Id="rId153" Type="http://schemas.openxmlformats.org/officeDocument/2006/relationships/hyperlink" Target="http://ipzn.org.ua/svitovyj-dosvid-modelej-sotsialnoyi-polityky-ta-yih-mozhlyvist-vykorystannya-v-ukrayini/" TargetMode="External"/><Relationship Id="rId174" Type="http://schemas.openxmlformats.org/officeDocument/2006/relationships/hyperlink" Target="http://ipzn.org.ua/svitovyj-dosvid-modelej-sotsialnoyi-polityky-ta-yih-mozhlyvist-vykorystannya-v-ukrayini/" TargetMode="External"/><Relationship Id="rId179" Type="http://schemas.openxmlformats.org/officeDocument/2006/relationships/hyperlink" Target="http://ipzn.org.ua/svitovyj-dosvid-modelej-sotsialnoyi-polityky-ta-yih-mozhlyvist-vykorystannya-v-ukrayini/" TargetMode="External"/><Relationship Id="rId195" Type="http://schemas.openxmlformats.org/officeDocument/2006/relationships/hyperlink" Target="https://bureau.in.ua/downloads/news/2016-04-08/STRATEGYYA-ROZVYTKUSYSTEMY-SOTSIALNYH-POSLUG.pdf" TargetMode="External"/><Relationship Id="rId209" Type="http://schemas.openxmlformats.org/officeDocument/2006/relationships/header" Target="header2.xml"/><Relationship Id="rId190" Type="http://schemas.openxmlformats.org/officeDocument/2006/relationships/hyperlink" Target="https://bureau.in.ua/downloads/news/2016-04-08/STRATEGYYA-ROZVYTKUSYSTEMY-SOTSIALNYH-POSLUG.pdf" TargetMode="External"/><Relationship Id="rId204" Type="http://schemas.openxmlformats.org/officeDocument/2006/relationships/hyperlink" Target="http://www.irbis-nbuv.gov.ua/cgi-bin/irbis_nbuv/cgiirbis_64.exe?I21DBN=LINK&amp;P21DBN=UJRN&amp;Z21ID=&amp;S21REF=10&amp;S21CNR=20&amp;S21STN=1&amp;S21FMT=ASP_meta&amp;C21COM=S&amp;2_S21P03=FILA=&amp;2_S21STR=znpkhnpu_eko_2010_10_30"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udpu.uaforums.net/--vt8.html" TargetMode="External"/><Relationship Id="rId106" Type="http://schemas.openxmlformats.org/officeDocument/2006/relationships/hyperlink" Target="http://zakon.rada.gov.ua/cgi-bin/laws/main.cgi?nreg=1058-15" TargetMode="External"/><Relationship Id="rId127" Type="http://schemas.openxmlformats.org/officeDocument/2006/relationships/hyperlink" Target="http://zakon.rada.gov.ua/cgi-bin/laws/main.cgi?nreg=2240-14" TargetMode="Externa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g"/><Relationship Id="rId73" Type="http://schemas.openxmlformats.org/officeDocument/2006/relationships/hyperlink" Target="http://nslovo.com/blog/bilshe-4-tysyach-za-misyats-vytrachajeserednostatystychna-simya-na-chernihivschyni" TargetMode="External"/><Relationship Id="rId78" Type="http://schemas.openxmlformats.org/officeDocument/2006/relationships/hyperlink" Target="http://nslovo.com/blog/bilshe-4-tysyach-za-misyats-vytrachajeserednostatystychna-simya-na-chernihivschyni" TargetMode="External"/><Relationship Id="rId94" Type="http://schemas.openxmlformats.org/officeDocument/2006/relationships/hyperlink" Target="http://www.nbuv.gov.ua/e-journals/...2/.../09.pdf" TargetMode="External"/><Relationship Id="rId99" Type="http://schemas.openxmlformats.org/officeDocument/2006/relationships/hyperlink" Target="http://zakon.rada.gov.ua/cgi-bin/laws/main.cgi?nreg=16%2F98-%E2%F0" TargetMode="External"/><Relationship Id="rId101" Type="http://schemas.openxmlformats.org/officeDocument/2006/relationships/hyperlink" Target="http://zakon.rada.gov.ua/cgi-bin/laws/main.cgi?nreg=16%2F98-%E2%F0" TargetMode="External"/><Relationship Id="rId122" Type="http://schemas.openxmlformats.org/officeDocument/2006/relationships/hyperlink" Target="http://zakon.rada.gov.ua/cgi-bin/laws/main.cgi?nreg=2240-14" TargetMode="External"/><Relationship Id="rId143" Type="http://schemas.openxmlformats.org/officeDocument/2006/relationships/hyperlink" Target="http://ipzn.org.ua/svitovyj-dosvid-modelej-sotsialnoyi-polityky-ta-yih-mozhlyvist-vykorystannya-v-ukrayini/" TargetMode="External"/><Relationship Id="rId148" Type="http://schemas.openxmlformats.org/officeDocument/2006/relationships/hyperlink" Target="http://ipzn.org.ua/svitovyj-dosvid-modelej-sotsialnoyi-polityky-ta-yih-mozhlyvist-vykorystannya-v-ukrayini/" TargetMode="External"/><Relationship Id="rId164" Type="http://schemas.openxmlformats.org/officeDocument/2006/relationships/hyperlink" Target="http://ipzn.org.ua/svitovyj-dosvid-modelej-sotsialnoyi-polityky-ta-yih-mozhlyvist-vykorystannya-v-ukrayini/" TargetMode="External"/><Relationship Id="rId169" Type="http://schemas.openxmlformats.org/officeDocument/2006/relationships/hyperlink" Target="http://ipzn.org.ua/svitovyj-dosvid-modelej-sotsialnoyi-polityky-ta-yih-mozhlyvist-vykorystannya-v-ukrayini/" TargetMode="External"/><Relationship Id="rId185" Type="http://schemas.openxmlformats.org/officeDocument/2006/relationships/hyperlink" Target="http://ipzn.org.ua/svitovyj-dosvid-modelej-sotsialnoyi-polityky-ta-yih-mozhlyvist-vykorystannya-v-ukrayini/"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ipzn.org.ua/svitovyj-dosvid-modelej-sotsialnoyi-polityky-ta-yih-mozhlyvist-vykorystannya-v-ukrayini/" TargetMode="External"/><Relationship Id="rId210" Type="http://schemas.openxmlformats.org/officeDocument/2006/relationships/header" Target="header3.xml"/><Relationship Id="rId26" Type="http://schemas.openxmlformats.org/officeDocument/2006/relationships/image" Target="media/image19.png"/><Relationship Id="rId47" Type="http://schemas.openxmlformats.org/officeDocument/2006/relationships/image" Target="media/image40.jpg"/><Relationship Id="rId68" Type="http://schemas.openxmlformats.org/officeDocument/2006/relationships/hyperlink" Target="http://nslovo.com/blog/bilshe-4-tysyach-za-misyats-vytrachajeserednostatystychna-simya-na-chernihivschyni" TargetMode="External"/><Relationship Id="rId89" Type="http://schemas.openxmlformats.org/officeDocument/2006/relationships/hyperlink" Target="http://zakon.rada.gov.ua/cgi-bin/law2/main" TargetMode="External"/><Relationship Id="rId112" Type="http://schemas.openxmlformats.org/officeDocument/2006/relationships/hyperlink" Target="http://zakon.rada.gov.ua/cgi-bin/laws/main.cgi?nreg=966-14" TargetMode="External"/><Relationship Id="rId133" Type="http://schemas.openxmlformats.org/officeDocument/2006/relationships/hyperlink" Target="http://www.ilo.org/wcmsp5/groups/public/---europe/---ro-geneva/---srobudapest/documents/publication/wcms_504530.pdf" TargetMode="External"/><Relationship Id="rId154" Type="http://schemas.openxmlformats.org/officeDocument/2006/relationships/hyperlink" Target="http://ipzn.org.ua/svitovyj-dosvid-modelej-sotsialnoyi-polityky-ta-yih-mozhlyvist-vykorystannya-v-ukrayini/" TargetMode="External"/><Relationship Id="rId175" Type="http://schemas.openxmlformats.org/officeDocument/2006/relationships/hyperlink" Target="http://ipzn.org.ua/svitovyj-dosvid-modelej-sotsialnoyi-polityky-ta-yih-mozhlyvist-vykorystannya-v-ukrayini/" TargetMode="External"/><Relationship Id="rId196" Type="http://schemas.openxmlformats.org/officeDocument/2006/relationships/hyperlink" Target="https://bureau.in.ua/downloads/news/2016-04-08/STRATEGYYA-ROZVYTKUSYSTEMY-SOTSIALNYH-POSLUG.pdf" TargetMode="External"/><Relationship Id="rId20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01"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hyperlink" Target="http://udpu.uaforums.net/--vt8.html" TargetMode="External"/><Relationship Id="rId79" Type="http://schemas.openxmlformats.org/officeDocument/2006/relationships/hyperlink" Target="http://nslovo.com/blog/bilshe-4-tysyach-za-misyats-vytrachajeserednostatystychna-simya-na-chernihivschyni" TargetMode="External"/><Relationship Id="rId102" Type="http://schemas.openxmlformats.org/officeDocument/2006/relationships/hyperlink" Target="http://www.treasury.gov.ua/main/uk/index" TargetMode="External"/><Relationship Id="rId123" Type="http://schemas.openxmlformats.org/officeDocument/2006/relationships/hyperlink" Target="http://zakon.rada.gov.ua/cgi-bin/laws/main.cgi?nreg=2240-14" TargetMode="External"/><Relationship Id="rId144" Type="http://schemas.openxmlformats.org/officeDocument/2006/relationships/hyperlink" Target="http://ipzn.org.ua/svitovyj-dosvid-modelej-sotsialnoyi-polityky-ta-yih-mozhlyvist-vykorystannya-v-ukrayini/" TargetMode="External"/><Relationship Id="rId90" Type="http://schemas.openxmlformats.org/officeDocument/2006/relationships/hyperlink" Target="http://zakon.rada.gov.ua/cgi-bin/law2/main" TargetMode="External"/><Relationship Id="rId165" Type="http://schemas.openxmlformats.org/officeDocument/2006/relationships/hyperlink" Target="http://ipzn.org.ua/svitovyj-dosvid-modelej-sotsialnoyi-polityky-ta-yih-mozhlyvist-vykorystannya-v-ukrayini/" TargetMode="External"/><Relationship Id="rId186" Type="http://schemas.openxmlformats.org/officeDocument/2006/relationships/hyperlink" Target="https://bureau.in.ua/downloads/news/2016-04-08/STRATEGYYA-ROZVYTKUSYSTEMY-SOTSIALNYH-POSLUG.pdf" TargetMode="External"/><Relationship Id="rId211"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jpg"/><Relationship Id="rId69" Type="http://schemas.openxmlformats.org/officeDocument/2006/relationships/hyperlink" Target="http://nslovo.com/blog/bilshe-4-tysyach-za-misyats-vytrachajeserednostatystychna-simya-na-chernihivschyni" TargetMode="External"/><Relationship Id="rId113" Type="http://schemas.openxmlformats.org/officeDocument/2006/relationships/hyperlink" Target="http://zakon.rada.gov.ua/cgi-bin/laws/main.cgi?nreg=966-14" TargetMode="External"/><Relationship Id="rId134" Type="http://schemas.openxmlformats.org/officeDocument/2006/relationships/hyperlink" Target="http://www.ilo.org/wcmsp5/groups/public/---europe/---ro-geneva/---srobudapest/documents/publication/wcms_504530.pdf" TargetMode="External"/><Relationship Id="rId80" Type="http://schemas.openxmlformats.org/officeDocument/2006/relationships/hyperlink" Target="http://nslovo.com/blog/bilshe-4-tysyach-za-misyats-vytrachajeserednostatystychna-simya-na-chernihivschyni" TargetMode="External"/><Relationship Id="rId155" Type="http://schemas.openxmlformats.org/officeDocument/2006/relationships/hyperlink" Target="http://ipzn.org.ua/svitovyj-dosvid-modelej-sotsialnoyi-polityky-ta-yih-mozhlyvist-vykorystannya-v-ukrayini/" TargetMode="External"/><Relationship Id="rId176" Type="http://schemas.openxmlformats.org/officeDocument/2006/relationships/hyperlink" Target="http://ipzn.org.ua/svitovyj-dosvid-modelej-sotsialnoyi-polityky-ta-yih-mozhlyvist-vykorystannya-v-ukrayini/" TargetMode="External"/><Relationship Id="rId197" Type="http://schemas.openxmlformats.org/officeDocument/2006/relationships/hyperlink" Target="https://bureau.in.ua/downloads/news/2016-04-08/STRATEGYYA-ROZVYTKUSYSTEMY-SOTSIALNYH-POSLUG.pdf" TargetMode="External"/><Relationship Id="rId20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401"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hyperlink" Target="http://udpu.uaforums.net/--vt8.html" TargetMode="External"/><Relationship Id="rId103" Type="http://schemas.openxmlformats.org/officeDocument/2006/relationships/hyperlink" Target="http://www.treasury.gov.ua/main/uk/index" TargetMode="External"/><Relationship Id="rId124" Type="http://schemas.openxmlformats.org/officeDocument/2006/relationships/hyperlink" Target="http://zakon.rada.gov.ua/cgi-bin/laws/main.cgi?nreg=2240-14" TargetMode="External"/><Relationship Id="rId70" Type="http://schemas.openxmlformats.org/officeDocument/2006/relationships/hyperlink" Target="http://nslovo.com/blog/bilshe-4-tysyach-za-misyats-vytrachajeserednostatystychna-simya-na-chernihivschyni" TargetMode="External"/><Relationship Id="rId91" Type="http://schemas.openxmlformats.org/officeDocument/2006/relationships/hyperlink" Target="http://zakon.rada.gov.ua/cgi-bin/law2/main" TargetMode="External"/><Relationship Id="rId145" Type="http://schemas.openxmlformats.org/officeDocument/2006/relationships/hyperlink" Target="http://ipzn.org.ua/svitovyj-dosvid-modelej-sotsialnoyi-polityky-ta-yih-mozhlyvist-vykorystannya-v-ukrayini/" TargetMode="External"/><Relationship Id="rId166" Type="http://schemas.openxmlformats.org/officeDocument/2006/relationships/hyperlink" Target="http://ipzn.org.ua/svitovyj-dosvid-modelej-sotsialnoyi-polityky-ta-yih-mozhlyvist-vykorystannya-v-ukrayini/" TargetMode="External"/><Relationship Id="rId187" Type="http://schemas.openxmlformats.org/officeDocument/2006/relationships/hyperlink" Target="https://bureau.in.ua/downloads/news/2016-04-08/STRATEGYYA-ROZVYTKUSYSTEMY-SOTSIALNYH-POSLUG.pdf"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jpg"/><Relationship Id="rId114" Type="http://schemas.openxmlformats.org/officeDocument/2006/relationships/hyperlink" Target="http://zakon.rada.gov.ua/cgi-bin/laws/main.cgi?nreg=966-14" TargetMode="External"/><Relationship Id="rId60" Type="http://schemas.openxmlformats.org/officeDocument/2006/relationships/hyperlink" Target="http://libfor.com/index.php?newsid=265" TargetMode="External"/><Relationship Id="rId81" Type="http://schemas.openxmlformats.org/officeDocument/2006/relationships/hyperlink" Target="http://nslovo.com/blog/bilshe-4-tysyach-za-misyats-vytrachajeserednostatystychna-simya-na-chernihivschyni" TargetMode="External"/><Relationship Id="rId135" Type="http://schemas.openxmlformats.org/officeDocument/2006/relationships/hyperlink" Target="http://www.ilo.org/wcmsp5/groups/public/---europe/---ro-geneva/---srobudapest/documents/publication/wcms_504530.pdf" TargetMode="External"/><Relationship Id="rId156" Type="http://schemas.openxmlformats.org/officeDocument/2006/relationships/hyperlink" Target="http://ipzn.org.ua/svitovyj-dosvid-modelej-sotsialnoyi-polityky-ta-yih-mozhlyvist-vykorystannya-v-ukrayini/" TargetMode="External"/><Relationship Id="rId177" Type="http://schemas.openxmlformats.org/officeDocument/2006/relationships/hyperlink" Target="http://ipzn.org.ua/svitovyj-dosvid-modelej-sotsialnoyi-polityky-ta-yih-mozhlyvist-vykorystannya-v-ukrayini/" TargetMode="External"/><Relationship Id="rId198" Type="http://schemas.openxmlformats.org/officeDocument/2006/relationships/hyperlink" Target="https://bureau.in.ua/downloads/news/2016-04-08/STRATEGYYA-ROZVYTKUSYSTEMY-SOTSIALNYH-POSLUG.pdf" TargetMode="External"/><Relationship Id="rId202" Type="http://schemas.openxmlformats.org/officeDocument/2006/relationships/hyperlink" Target="http://www.irbis-nbuv.gov.ua/cgi-bin/irbis_nbuv/cgiirbis_64.exe?I21DBN=LINK&amp;P21DBN=UJRN&amp;Z21ID=&amp;S21REF=10&amp;S21CNR=20&amp;S21STN=1&amp;S21FMT=ASP_meta&amp;C21COM=S&amp;2_S21P03=FILA=&amp;2_S21STR=znpkhnpu_eko_2010_10_30" TargetMode="Externa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jpg"/><Relationship Id="rId104" Type="http://schemas.openxmlformats.org/officeDocument/2006/relationships/hyperlink" Target="https://mof.gov.ua/uk" TargetMode="External"/><Relationship Id="rId125" Type="http://schemas.openxmlformats.org/officeDocument/2006/relationships/hyperlink" Target="http://zakon.rada.gov.ua/cgi-bin/laws/main.cgi?nreg=2240-14" TargetMode="External"/><Relationship Id="rId146" Type="http://schemas.openxmlformats.org/officeDocument/2006/relationships/hyperlink" Target="http://ipzn.org.ua/svitovyj-dosvid-modelej-sotsialnoyi-polityky-ta-yih-mozhlyvist-vykorystannya-v-ukrayini/" TargetMode="External"/><Relationship Id="rId167" Type="http://schemas.openxmlformats.org/officeDocument/2006/relationships/hyperlink" Target="http://ipzn.org.ua/svitovyj-dosvid-modelej-sotsialnoyi-polityky-ta-yih-mozhlyvist-vykorystannya-v-ukrayini/" TargetMode="External"/><Relationship Id="rId188" Type="http://schemas.openxmlformats.org/officeDocument/2006/relationships/hyperlink" Target="https://bureau.in.ua/downloads/news/2016-04-08/STRATEGYYA-ROZVYTKUSYSTEMY-SOTSIALNYH-POSLUG.pdf" TargetMode="External"/><Relationship Id="rId71" Type="http://schemas.openxmlformats.org/officeDocument/2006/relationships/hyperlink" Target="http://nslovo.com/blog/bilshe-4-tysyach-za-misyats-vytrachajeserednostatystychna-simya-na-chernihivschyni" TargetMode="External"/><Relationship Id="rId92" Type="http://schemas.openxmlformats.org/officeDocument/2006/relationships/hyperlink" Target="http://www.nbuv.gov.ua/e-journals/...2/.../09.pdf" TargetMode="Externa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hyperlink" Target="http://zakon.rada.gov.ua/cgi-bin/laws/main.cgi?nreg=966-14" TargetMode="External"/><Relationship Id="rId136" Type="http://schemas.openxmlformats.org/officeDocument/2006/relationships/hyperlink" Target="http://www.ilo.org/wcmsp5/groups/public/---europe/---ro-geneva/---srobudapest/documents/publication/wcms_504530.pdf" TargetMode="External"/><Relationship Id="rId157" Type="http://schemas.openxmlformats.org/officeDocument/2006/relationships/hyperlink" Target="http://ipzn.org.ua/svitovyj-dosvid-modelej-sotsialnoyi-polityky-ta-yih-mozhlyvist-vykorystannya-v-ukrayini/" TargetMode="External"/><Relationship Id="rId178" Type="http://schemas.openxmlformats.org/officeDocument/2006/relationships/hyperlink" Target="http://ipzn.org.ua/svitovyj-dosvid-modelej-sotsialnoyi-polityky-ta-yih-mozhlyvist-vykorystannya-v-ukrayin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CBBA-B286-4223-8853-A28FA22F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67969</Words>
  <Characters>38743</Characters>
  <Application>Microsoft Office Word</Application>
  <DocSecurity>0</DocSecurity>
  <Lines>322</Lines>
  <Paragraphs>212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cp:lastModifiedBy>White Light</cp:lastModifiedBy>
  <cp:revision>2</cp:revision>
  <cp:lastPrinted>2021-12-18T12:05:00Z</cp:lastPrinted>
  <dcterms:created xsi:type="dcterms:W3CDTF">2021-12-20T22:58:00Z</dcterms:created>
  <dcterms:modified xsi:type="dcterms:W3CDTF">2021-12-20T22:58:00Z</dcterms:modified>
</cp:coreProperties>
</file>